
<file path=[Content_Types].xml><?xml version="1.0" encoding="utf-8"?>
<Types xmlns="http://schemas.openxmlformats.org/package/2006/content-types">
  <Default Extension="xml" ContentType="application/xml"/>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ascii="メイリオ" w:hAnsi="メイリオ" w:eastAsia="メイリオ" w:cs="メイリオ"/>
          <w:b w:val="0"/>
          <w:bCs w:val="0"/>
          <w:i w:val="0"/>
          <w:iCs w:val="0"/>
          <w:smallCaps w:val="0"/>
          <w:strike w:val="0"/>
          <w:color w:val="000000"/>
          <w:sz w:val="21"/>
          <w:szCs w:val="21"/>
          <w:u w:val="none"/>
          <w:shd w:val="clear" w:fill="auto"/>
          <w:vertAlign w:val="baseline"/>
        </w:rPr>
      </w:pPr>
    </w:p>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ascii="メイリオ" w:hAnsi="メイリオ" w:eastAsia="メイリオ" w:cs="メイリオ"/>
          <w:b w:val="0"/>
          <w:bCs w:val="0"/>
          <w:i w:val="0"/>
          <w:iCs w:val="0"/>
          <w:smallCaps w:val="0"/>
          <w:strike w:val="0"/>
          <w:color w:val="000000"/>
          <w:sz w:val="21"/>
          <w:szCs w:val="21"/>
          <w:u w:val="none"/>
          <w:shd w:val="clear" w:fill="auto"/>
          <w:vertAlign w:val="baseline"/>
        </w:rPr>
      </w:pPr>
    </w:p>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ascii="メイリオ" w:hAnsi="メイリオ" w:eastAsia="メイリオ" w:cs="メイリオ"/>
          <w:b w:val="0"/>
          <w:bCs w:val="0"/>
          <w:i w:val="0"/>
          <w:iCs w:val="0"/>
          <w:smallCaps w:val="0"/>
          <w:strike w:val="0"/>
          <w:color w:val="000000"/>
          <w:sz w:val="21"/>
          <w:szCs w:val="21"/>
          <w:u w:val="none"/>
          <w:shd w:val="clear" w:fill="auto"/>
          <w:vertAlign w:val="baseline"/>
        </w:rPr>
      </w:pPr>
    </w:p>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ascii="メイリオ" w:hAnsi="メイリオ" w:eastAsia="メイリオ" w:cs="メイリオ"/>
          <w:b w:val="0"/>
          <w:bCs w:val="0"/>
          <w:i w:val="0"/>
          <w:iCs w:val="0"/>
          <w:smallCaps w:val="0"/>
          <w:strike w:val="0"/>
          <w:color w:val="000000"/>
          <w:sz w:val="21"/>
          <w:szCs w:val="21"/>
          <w:u w:val="none"/>
          <w:shd w:val="clear" w:fill="auto"/>
          <w:vertAlign w:val="baseline"/>
        </w:rPr>
      </w:pPr>
    </w:p>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ascii="メイリオ" w:hAnsi="メイリオ" w:eastAsia="メイリオ" w:cs="メイリオ"/>
          <w:b w:val="0"/>
          <w:bCs w:val="0"/>
          <w:i w:val="0"/>
          <w:iCs w:val="0"/>
          <w:smallCaps w:val="0"/>
          <w:strike w:val="0"/>
          <w:color w:val="000000"/>
          <w:sz w:val="21"/>
          <w:szCs w:val="21"/>
          <w:u w:val="none"/>
          <w:shd w:val="clear" w:fill="auto"/>
          <w:vertAlign w:val="baseline"/>
        </w:rPr>
      </w:pPr>
    </w:p>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ascii="メイリオ" w:hAnsi="メイリオ" w:eastAsia="メイリオ" w:cs="メイリオ"/>
          <w:b w:val="0"/>
          <w:bCs w:val="0"/>
          <w:i w:val="0"/>
          <w:iCs w:val="0"/>
          <w:smallCaps w:val="0"/>
          <w:strike w:val="0"/>
          <w:color w:val="000000"/>
          <w:sz w:val="21"/>
          <w:szCs w:val="21"/>
          <w:u w:val="none"/>
          <w:shd w:val="clear" w:fill="auto"/>
          <w:vertAlign w:val="baseline"/>
        </w:rPr>
      </w:pPr>
    </w:p>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ascii="メイリオ" w:hAnsi="メイリオ" w:eastAsia="メイリオ" w:cs="メイリオ"/>
          <w:b w:val="0"/>
          <w:bCs w:val="0"/>
          <w:i w:val="0"/>
          <w:iCs w:val="0"/>
          <w:smallCaps w:val="0"/>
          <w:strike w:val="0"/>
          <w:color w:val="000000"/>
          <w:sz w:val="21"/>
          <w:szCs w:val="21"/>
          <w:u w:val="none"/>
          <w:shd w:val="clear" w:fill="auto"/>
          <w:vertAlign w:val="baseline"/>
        </w:rPr>
      </w:pPr>
    </w:p>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center"/>
        <w:rPr>
          <w:rFonts w:ascii="メイリオ" w:hAnsi="メイリオ" w:eastAsia="メイリオ" w:cs="メイリオ"/>
          <w:b w:val="0"/>
          <w:bCs w:val="0"/>
          <w:i w:val="0"/>
          <w:iCs w:val="0"/>
          <w:smallCaps w:val="0"/>
          <w:strike w:val="0"/>
          <w:color w:val="000000"/>
          <w:sz w:val="36"/>
          <w:szCs w:val="36"/>
          <w:u w:val="none"/>
          <w:shd w:val="clear" w:fill="auto"/>
          <w:vertAlign w:val="baseline"/>
        </w:rPr>
      </w:pPr>
      <w:r>
        <w:rPr>
          <w:rFonts w:ascii="メイリオ" w:hAnsi="メイリオ" w:eastAsia="メイリオ" w:cs="メイリオ"/>
          <w:b/>
          <w:bCs/>
          <w:i w:val="0"/>
          <w:iCs w:val="0"/>
          <w:smallCaps w:val="0"/>
          <w:strike w:val="0"/>
          <w:color w:val="000000"/>
          <w:sz w:val="36"/>
          <w:szCs w:val="36"/>
          <w:u w:val="none"/>
          <w:shd w:val="clear" w:fill="auto"/>
          <w:vertAlign w:val="baseline"/>
          <w:rtl w:val="0"/>
        </w:rPr>
        <w:t>新型コロナウイルス感染症発生時における業務継続計画</w:t>
      </w:r>
    </w:p>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center"/>
        <w:rPr>
          <w:rFonts w:ascii="メイリオ" w:hAnsi="メイリオ" w:eastAsia="メイリオ" w:cs="メイリオ"/>
          <w:b w:val="0"/>
          <w:bCs w:val="0"/>
          <w:i w:val="0"/>
          <w:iCs w:val="0"/>
          <w:smallCaps w:val="0"/>
          <w:strike w:val="0"/>
          <w:color w:val="000000"/>
          <w:sz w:val="32"/>
          <w:szCs w:val="32"/>
          <w:u w:val="none"/>
          <w:shd w:val="clear" w:fill="auto"/>
          <w:vertAlign w:val="baseline"/>
        </w:rPr>
      </w:pPr>
      <w:r>
        <w:rPr>
          <w:rFonts w:ascii="メイリオ" w:hAnsi="メイリオ" w:eastAsia="メイリオ" w:cs="メイリオ"/>
          <w:b w:val="0"/>
          <w:bCs w:val="0"/>
          <w:i w:val="0"/>
          <w:iCs w:val="0"/>
          <w:smallCaps w:val="0"/>
          <w:strike w:val="0"/>
          <w:color w:val="000000"/>
          <w:sz w:val="32"/>
          <w:szCs w:val="32"/>
          <w:u w:val="none"/>
          <w:shd w:val="clear" w:fill="auto"/>
          <w:vertAlign w:val="baseline"/>
          <w:rtl w:val="0"/>
        </w:rPr>
        <w:t>（障害福祉サービス類型：訪問系）</w:t>
      </w:r>
    </w:p>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center"/>
        <w:rPr>
          <w:rFonts w:ascii="メイリオ" w:hAnsi="メイリオ" w:eastAsia="メイリオ" w:cs="メイリオ"/>
          <w:b w:val="0"/>
          <w:bCs w:val="0"/>
          <w:i w:val="0"/>
          <w:iCs w:val="0"/>
          <w:smallCaps w:val="0"/>
          <w:strike w:val="0"/>
          <w:color w:val="000000"/>
          <w:sz w:val="32"/>
          <w:szCs w:val="32"/>
          <w:u w:val="none"/>
          <w:shd w:val="clear" w:fill="auto"/>
          <w:vertAlign w:val="baseline"/>
        </w:rPr>
      </w:pPr>
    </w:p>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center"/>
        <w:rPr>
          <w:rFonts w:ascii="メイリオ" w:hAnsi="メイリオ" w:eastAsia="メイリオ" w:cs="メイリオ"/>
          <w:b w:val="0"/>
          <w:bCs w:val="0"/>
          <w:i w:val="0"/>
          <w:iCs w:val="0"/>
          <w:smallCaps w:val="0"/>
          <w:strike w:val="0"/>
          <w:color w:val="000000"/>
          <w:sz w:val="32"/>
          <w:szCs w:val="32"/>
          <w:u w:val="none"/>
          <w:shd w:val="clear" w:fill="auto"/>
          <w:vertAlign w:val="baseline"/>
        </w:rPr>
      </w:pPr>
    </w:p>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center"/>
        <w:rPr>
          <w:rFonts w:ascii="メイリオ" w:hAnsi="メイリオ" w:eastAsia="メイリオ" w:cs="メイリオ"/>
          <w:b w:val="0"/>
          <w:bCs w:val="0"/>
          <w:i w:val="0"/>
          <w:iCs w:val="0"/>
          <w:smallCaps w:val="0"/>
          <w:strike w:val="0"/>
          <w:color w:val="000000"/>
          <w:sz w:val="32"/>
          <w:szCs w:val="32"/>
          <w:u w:val="none"/>
          <w:shd w:val="clear" w:fill="auto"/>
          <w:vertAlign w:val="baseline"/>
        </w:rPr>
      </w:pPr>
    </w:p>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ascii="メイリオ" w:hAnsi="メイリオ" w:eastAsia="メイリオ" w:cs="メイリオ"/>
          <w:b w:val="0"/>
          <w:bCs w:val="0"/>
          <w:i w:val="0"/>
          <w:iCs w:val="0"/>
          <w:smallCaps w:val="0"/>
          <w:strike w:val="0"/>
          <w:color w:val="000000"/>
          <w:sz w:val="21"/>
          <w:szCs w:val="21"/>
          <w:u w:val="none"/>
          <w:shd w:val="clear" w:fill="auto"/>
          <w:vertAlign w:val="baseline"/>
        </w:rPr>
      </w:pPr>
    </w:p>
    <w:tbl>
      <w:tblPr>
        <w:tblStyle w:val="60"/>
        <w:tblW w:w="8754" w:type="dxa"/>
        <w:tblInd w:w="38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1418"/>
        <w:gridCol w:w="2691"/>
        <w:gridCol w:w="1561"/>
        <w:gridCol w:w="3084"/>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Borders>
              <w:right w:val="single" w:color="000000" w:sz="4" w:space="0"/>
            </w:tcBorders>
            <w:vAlign w:val="center"/>
          </w:tcPr>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center"/>
              <w:rPr>
                <w:rFonts w:ascii="メイリオ" w:hAnsi="メイリオ" w:eastAsia="メイリオ" w:cs="メイリオ"/>
                <w:b w:val="0"/>
                <w:bCs w:val="0"/>
                <w:i w:val="0"/>
                <w:iCs w:val="0"/>
                <w:smallCaps w:val="0"/>
                <w:strike w:val="0"/>
                <w:color w:val="000000"/>
                <w:sz w:val="28"/>
                <w:szCs w:val="28"/>
                <w:u w:val="none"/>
                <w:shd w:val="clear" w:fill="auto"/>
                <w:vertAlign w:val="baseline"/>
              </w:rPr>
            </w:pPr>
            <w:r>
              <w:rPr>
                <w:rFonts w:ascii="メイリオ" w:hAnsi="メイリオ" w:eastAsia="メイリオ" w:cs="メイリオ"/>
                <w:b w:val="0"/>
                <w:bCs w:val="0"/>
                <w:i w:val="0"/>
                <w:iCs w:val="0"/>
                <w:smallCaps w:val="0"/>
                <w:strike w:val="0"/>
                <w:color w:val="000000"/>
                <w:sz w:val="28"/>
                <w:szCs w:val="28"/>
                <w:u w:val="none"/>
                <w:shd w:val="clear" w:fill="auto"/>
                <w:vertAlign w:val="baseline"/>
                <w:rtl w:val="0"/>
              </w:rPr>
              <w:t>法人名</w:t>
            </w:r>
          </w:p>
        </w:tc>
        <w:tc>
          <w:tcPr>
            <w:tcBorders>
              <w:left w:val="single" w:color="000000" w:sz="4" w:space="0"/>
            </w:tcBorders>
            <w:vAlign w:val="center"/>
          </w:tcPr>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center"/>
              <w:rPr>
                <w:rFonts w:ascii="メイリオ" w:hAnsi="メイリオ" w:eastAsia="メイリオ" w:cs="メイリオ"/>
                <w:b w:val="0"/>
                <w:bCs w:val="0"/>
                <w:i w:val="0"/>
                <w:iCs w:val="0"/>
                <w:smallCaps w:val="0"/>
                <w:strike w:val="0"/>
                <w:color w:val="auto"/>
                <w:sz w:val="24"/>
                <w:szCs w:val="24"/>
                <w:u w:val="none"/>
                <w:shd w:val="clear" w:fill="auto"/>
                <w:vertAlign w:val="baseline"/>
              </w:rPr>
            </w:pPr>
            <w:r>
              <w:rPr>
                <w:rFonts w:ascii="メイリオ" w:hAnsi="メイリオ" w:eastAsia="メイリオ" w:cs="メイリオ"/>
                <w:b w:val="0"/>
                <w:bCs w:val="0"/>
                <w:i w:val="0"/>
                <w:iCs w:val="0"/>
                <w:smallCaps w:val="0"/>
                <w:strike w:val="0"/>
                <w:color w:val="auto"/>
                <w:sz w:val="24"/>
                <w:szCs w:val="24"/>
                <w:u w:val="none"/>
                <w:shd w:val="clear" w:fill="auto"/>
                <w:vertAlign w:val="baseline"/>
                <w:rtl w:val="0"/>
              </w:rPr>
              <w:t>合同会社ウリィーダム</w:t>
            </w:r>
          </w:p>
        </w:tc>
        <w:tc>
          <w:tcPr>
            <w:tcBorders>
              <w:right w:val="single" w:color="000000" w:sz="4" w:space="0"/>
            </w:tcBorders>
            <w:vAlign w:val="center"/>
          </w:tcPr>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center"/>
              <w:rPr>
                <w:rFonts w:ascii="メイリオ" w:hAnsi="メイリオ" w:eastAsia="メイリオ" w:cs="メイリオ"/>
                <w:b w:val="0"/>
                <w:bCs w:val="0"/>
                <w:i w:val="0"/>
                <w:iCs w:val="0"/>
                <w:smallCaps w:val="0"/>
                <w:strike w:val="0"/>
                <w:color w:val="auto"/>
                <w:sz w:val="28"/>
                <w:szCs w:val="28"/>
                <w:u w:val="none"/>
                <w:shd w:val="clear" w:fill="auto"/>
                <w:vertAlign w:val="baseline"/>
              </w:rPr>
            </w:pPr>
            <w:r>
              <w:rPr>
                <w:rFonts w:ascii="メイリオ" w:hAnsi="メイリオ" w:eastAsia="メイリオ" w:cs="メイリオ"/>
                <w:b w:val="0"/>
                <w:bCs w:val="0"/>
                <w:i w:val="0"/>
                <w:iCs w:val="0"/>
                <w:smallCaps w:val="0"/>
                <w:strike w:val="0"/>
                <w:color w:val="auto"/>
                <w:sz w:val="28"/>
                <w:szCs w:val="28"/>
                <w:u w:val="none"/>
                <w:shd w:val="clear" w:fill="auto"/>
                <w:vertAlign w:val="baseline"/>
                <w:rtl w:val="0"/>
              </w:rPr>
              <w:t>種別</w:t>
            </w:r>
          </w:p>
        </w:tc>
        <w:tc>
          <w:tcPr>
            <w:tcBorders>
              <w:left w:val="single" w:color="000000" w:sz="4" w:space="0"/>
            </w:tcBorders>
            <w:vAlign w:val="center"/>
          </w:tcPr>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center"/>
              <w:rPr>
                <w:rFonts w:ascii="メイリオ" w:hAnsi="メイリオ" w:eastAsia="メイリオ" w:cs="メイリオ"/>
                <w:b w:val="0"/>
                <w:bCs w:val="0"/>
                <w:i w:val="0"/>
                <w:iCs w:val="0"/>
                <w:smallCaps w:val="0"/>
                <w:strike w:val="0"/>
                <w:color w:val="auto"/>
                <w:sz w:val="24"/>
                <w:szCs w:val="24"/>
                <w:u w:val="none"/>
                <w:shd w:val="clear" w:fill="auto"/>
                <w:vertAlign w:val="baseline"/>
              </w:rPr>
            </w:pPr>
            <w:r>
              <w:rPr>
                <w:rFonts w:ascii="メイリオ" w:hAnsi="メイリオ" w:eastAsia="メイリオ" w:cs="メイリオ"/>
                <w:b w:val="0"/>
                <w:bCs w:val="0"/>
                <w:i w:val="0"/>
                <w:iCs w:val="0"/>
                <w:smallCaps w:val="0"/>
                <w:strike w:val="0"/>
                <w:color w:val="auto"/>
                <w:sz w:val="24"/>
                <w:szCs w:val="24"/>
                <w:u w:val="none"/>
                <w:shd w:val="clear" w:fill="auto"/>
                <w:vertAlign w:val="baseline"/>
                <w:rtl w:val="0"/>
              </w:rPr>
              <w:t>相談支援事業所</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760" w:hRule="atLeast"/>
        </w:trPr>
        <w:tc>
          <w:tcPr>
            <w:tcBorders>
              <w:right w:val="single" w:color="000000" w:sz="4" w:space="0"/>
            </w:tcBorders>
            <w:vAlign w:val="center"/>
          </w:tcPr>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center"/>
              <w:rPr>
                <w:rFonts w:ascii="メイリオ" w:hAnsi="メイリオ" w:eastAsia="メイリオ" w:cs="メイリオ"/>
                <w:b w:val="0"/>
                <w:bCs w:val="0"/>
                <w:i w:val="0"/>
                <w:iCs w:val="0"/>
                <w:smallCaps w:val="0"/>
                <w:strike w:val="0"/>
                <w:color w:val="000000"/>
                <w:sz w:val="28"/>
                <w:szCs w:val="28"/>
                <w:u w:val="none"/>
                <w:shd w:val="clear" w:fill="auto"/>
                <w:vertAlign w:val="baseline"/>
              </w:rPr>
            </w:pPr>
            <w:r>
              <w:rPr>
                <w:rFonts w:ascii="メイリオ" w:hAnsi="メイリオ" w:eastAsia="メイリオ" w:cs="メイリオ"/>
                <w:b w:val="0"/>
                <w:bCs w:val="0"/>
                <w:i w:val="0"/>
                <w:iCs w:val="0"/>
                <w:smallCaps w:val="0"/>
                <w:strike w:val="0"/>
                <w:color w:val="000000"/>
                <w:sz w:val="28"/>
                <w:szCs w:val="28"/>
                <w:u w:val="none"/>
                <w:shd w:val="clear" w:fill="auto"/>
                <w:vertAlign w:val="baseline"/>
                <w:rtl w:val="0"/>
              </w:rPr>
              <w:t>代表者</w:t>
            </w:r>
          </w:p>
        </w:tc>
        <w:tc>
          <w:tcPr>
            <w:tcBorders>
              <w:left w:val="single" w:color="000000" w:sz="4" w:space="0"/>
            </w:tcBorders>
            <w:vAlign w:val="center"/>
          </w:tcPr>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center"/>
              <w:rPr>
                <w:rFonts w:ascii="メイリオ" w:hAnsi="メイリオ" w:eastAsia="メイリオ" w:cs="メイリオ"/>
                <w:b w:val="0"/>
                <w:bCs w:val="0"/>
                <w:i w:val="0"/>
                <w:iCs w:val="0"/>
                <w:smallCaps w:val="0"/>
                <w:strike w:val="0"/>
                <w:color w:val="auto"/>
                <w:sz w:val="24"/>
                <w:szCs w:val="24"/>
                <w:u w:val="none"/>
                <w:shd w:val="clear" w:fill="auto"/>
                <w:vertAlign w:val="baseline"/>
              </w:rPr>
            </w:pPr>
            <w:r>
              <w:rPr>
                <w:rFonts w:ascii="メイリオ" w:hAnsi="メイリオ" w:eastAsia="メイリオ" w:cs="メイリオ"/>
                <w:b w:val="0"/>
                <w:bCs w:val="0"/>
                <w:i w:val="0"/>
                <w:iCs w:val="0"/>
                <w:smallCaps w:val="0"/>
                <w:strike w:val="0"/>
                <w:color w:val="auto"/>
                <w:sz w:val="24"/>
                <w:szCs w:val="24"/>
                <w:u w:val="none"/>
                <w:shd w:val="clear" w:fill="auto"/>
                <w:vertAlign w:val="baseline"/>
                <w:rtl w:val="0"/>
              </w:rPr>
              <w:t>片岡　章吾</w:t>
            </w:r>
          </w:p>
        </w:tc>
        <w:tc>
          <w:tcPr>
            <w:tcBorders>
              <w:right w:val="single" w:color="000000" w:sz="4" w:space="0"/>
            </w:tcBorders>
            <w:vAlign w:val="center"/>
          </w:tcPr>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center"/>
              <w:rPr>
                <w:rFonts w:ascii="メイリオ" w:hAnsi="メイリオ" w:eastAsia="メイリオ" w:cs="メイリオ"/>
                <w:b w:val="0"/>
                <w:bCs w:val="0"/>
                <w:i w:val="0"/>
                <w:iCs w:val="0"/>
                <w:smallCaps w:val="0"/>
                <w:strike w:val="0"/>
                <w:color w:val="auto"/>
                <w:sz w:val="28"/>
                <w:szCs w:val="28"/>
                <w:u w:val="none"/>
                <w:shd w:val="clear" w:fill="auto"/>
                <w:vertAlign w:val="baseline"/>
              </w:rPr>
            </w:pPr>
            <w:r>
              <w:rPr>
                <w:rFonts w:ascii="メイリオ" w:hAnsi="メイリオ" w:eastAsia="メイリオ" w:cs="メイリオ"/>
                <w:b w:val="0"/>
                <w:bCs w:val="0"/>
                <w:i w:val="0"/>
                <w:iCs w:val="0"/>
                <w:smallCaps w:val="0"/>
                <w:strike w:val="0"/>
                <w:color w:val="auto"/>
                <w:sz w:val="28"/>
                <w:szCs w:val="28"/>
                <w:u w:val="none"/>
                <w:shd w:val="clear" w:fill="auto"/>
                <w:vertAlign w:val="baseline"/>
                <w:rtl w:val="0"/>
              </w:rPr>
              <w:t>管理者</w:t>
            </w:r>
          </w:p>
        </w:tc>
        <w:tc>
          <w:tcPr>
            <w:tcBorders>
              <w:left w:val="single" w:color="000000" w:sz="4" w:space="0"/>
            </w:tcBorders>
            <w:vAlign w:val="center"/>
          </w:tcPr>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center"/>
              <w:rPr>
                <w:rFonts w:ascii="メイリオ" w:hAnsi="メイリオ" w:eastAsia="メイリオ" w:cs="メイリオ"/>
                <w:b w:val="0"/>
                <w:bCs w:val="0"/>
                <w:i w:val="0"/>
                <w:iCs w:val="0"/>
                <w:smallCaps w:val="0"/>
                <w:strike w:val="0"/>
                <w:color w:val="auto"/>
                <w:sz w:val="24"/>
                <w:szCs w:val="24"/>
                <w:u w:val="none"/>
                <w:shd w:val="clear" w:fill="auto"/>
                <w:vertAlign w:val="baseline"/>
              </w:rPr>
            </w:pPr>
            <w:r>
              <w:rPr>
                <w:rFonts w:ascii="メイリオ" w:hAnsi="メイリオ" w:eastAsia="メイリオ" w:cs="メイリオ"/>
                <w:b w:val="0"/>
                <w:bCs w:val="0"/>
                <w:i w:val="0"/>
                <w:iCs w:val="0"/>
                <w:smallCaps w:val="0"/>
                <w:strike w:val="0"/>
                <w:color w:val="auto"/>
                <w:sz w:val="24"/>
                <w:szCs w:val="24"/>
                <w:u w:val="none"/>
                <w:shd w:val="clear" w:fill="auto"/>
                <w:vertAlign w:val="baseline"/>
                <w:rtl w:val="0"/>
              </w:rPr>
              <w:t>片岡　章吾</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133" w:hRule="atLeast"/>
        </w:trPr>
        <w:tc>
          <w:tcPr>
            <w:tcBorders>
              <w:right w:val="single" w:color="000000" w:sz="4" w:space="0"/>
            </w:tcBorders>
            <w:vAlign w:val="center"/>
          </w:tcPr>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center"/>
              <w:rPr>
                <w:rFonts w:ascii="メイリオ" w:hAnsi="メイリオ" w:eastAsia="メイリオ" w:cs="メイリオ"/>
                <w:b w:val="0"/>
                <w:bCs w:val="0"/>
                <w:i w:val="0"/>
                <w:iCs w:val="0"/>
                <w:smallCaps w:val="0"/>
                <w:strike w:val="0"/>
                <w:color w:val="000000"/>
                <w:sz w:val="28"/>
                <w:szCs w:val="28"/>
                <w:u w:val="none"/>
                <w:shd w:val="clear" w:fill="auto"/>
                <w:vertAlign w:val="baseline"/>
              </w:rPr>
            </w:pPr>
            <w:r>
              <w:rPr>
                <w:rFonts w:ascii="メイリオ" w:hAnsi="メイリオ" w:eastAsia="メイリオ" w:cs="メイリオ"/>
                <w:b w:val="0"/>
                <w:bCs w:val="0"/>
                <w:i w:val="0"/>
                <w:iCs w:val="0"/>
                <w:smallCaps w:val="0"/>
                <w:strike w:val="0"/>
                <w:color w:val="000000"/>
                <w:sz w:val="28"/>
                <w:szCs w:val="28"/>
                <w:u w:val="none"/>
                <w:shd w:val="clear" w:fill="auto"/>
                <w:vertAlign w:val="baseline"/>
                <w:rtl w:val="0"/>
              </w:rPr>
              <w:t>所在地</w:t>
            </w:r>
          </w:p>
        </w:tc>
        <w:tc>
          <w:tcPr>
            <w:tcBorders>
              <w:left w:val="single" w:color="000000" w:sz="4" w:space="0"/>
            </w:tcBorders>
            <w:vAlign w:val="center"/>
          </w:tcPr>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center"/>
              <w:rPr>
                <w:rFonts w:ascii="メイリオ" w:hAnsi="メイリオ" w:eastAsia="メイリオ" w:cs="メイリオ"/>
                <w:b w:val="0"/>
                <w:bCs w:val="0"/>
                <w:i w:val="0"/>
                <w:iCs w:val="0"/>
                <w:smallCaps w:val="0"/>
                <w:strike w:val="0"/>
                <w:color w:val="auto"/>
                <w:sz w:val="24"/>
                <w:szCs w:val="24"/>
                <w:u w:val="none"/>
                <w:shd w:val="clear" w:fill="auto"/>
                <w:vertAlign w:val="baseline"/>
              </w:rPr>
            </w:pPr>
            <w:r>
              <w:rPr>
                <w:rFonts w:ascii="メイリオ" w:hAnsi="メイリオ" w:eastAsia="メイリオ" w:cs="メイリオ"/>
                <w:b w:val="0"/>
                <w:bCs w:val="0"/>
                <w:i w:val="0"/>
                <w:iCs w:val="0"/>
                <w:smallCaps w:val="0"/>
                <w:strike w:val="0"/>
                <w:color w:val="auto"/>
                <w:sz w:val="24"/>
                <w:szCs w:val="24"/>
                <w:u w:val="none"/>
                <w:shd w:val="clear" w:fill="auto"/>
                <w:vertAlign w:val="baseline"/>
                <w:rtl w:val="0"/>
              </w:rPr>
              <w:t>東京都</w:t>
            </w:r>
            <w:r>
              <w:rPr>
                <w:rFonts w:hint="eastAsia" w:ascii="メイリオ" w:hAnsi="メイリオ" w:eastAsia="メイリオ" w:cs="メイリオ"/>
                <w:b w:val="0"/>
                <w:bCs w:val="0"/>
                <w:i w:val="0"/>
                <w:iCs w:val="0"/>
                <w:smallCaps w:val="0"/>
                <w:strike w:val="0"/>
                <w:color w:val="auto"/>
                <w:sz w:val="24"/>
                <w:szCs w:val="24"/>
                <w:u w:val="none"/>
                <w:shd w:val="clear" w:fill="auto"/>
                <w:vertAlign w:val="baseline"/>
                <w:rtl w:val="0"/>
                <w:lang w:eastAsia="ja-JP"/>
              </w:rPr>
              <w:t>日野市</w:t>
            </w:r>
            <w:bookmarkStart w:id="1" w:name="_GoBack"/>
            <w:bookmarkEnd w:id="1"/>
            <w:r>
              <w:rPr>
                <w:rFonts w:ascii="メイリオ" w:hAnsi="メイリオ" w:eastAsia="メイリオ" w:cs="メイリオ"/>
                <w:b w:val="0"/>
                <w:bCs w:val="0"/>
                <w:i w:val="0"/>
                <w:iCs w:val="0"/>
                <w:smallCaps w:val="0"/>
                <w:strike w:val="0"/>
                <w:color w:val="auto"/>
                <w:sz w:val="24"/>
                <w:szCs w:val="24"/>
                <w:u w:val="none"/>
                <w:shd w:val="clear" w:fill="auto"/>
                <w:vertAlign w:val="baseline"/>
                <w:rtl w:val="0"/>
              </w:rPr>
              <w:t>平山4-28-11</w:t>
            </w:r>
          </w:p>
        </w:tc>
        <w:tc>
          <w:tcPr>
            <w:tcBorders>
              <w:right w:val="single" w:color="000000" w:sz="4" w:space="0"/>
            </w:tcBorders>
            <w:vAlign w:val="center"/>
          </w:tcPr>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center"/>
              <w:rPr>
                <w:rFonts w:ascii="メイリオ" w:hAnsi="メイリオ" w:eastAsia="メイリオ" w:cs="メイリオ"/>
                <w:b w:val="0"/>
                <w:bCs w:val="0"/>
                <w:i w:val="0"/>
                <w:iCs w:val="0"/>
                <w:smallCaps w:val="0"/>
                <w:strike w:val="0"/>
                <w:color w:val="auto"/>
                <w:sz w:val="28"/>
                <w:szCs w:val="28"/>
                <w:u w:val="none"/>
                <w:shd w:val="clear" w:fill="auto"/>
                <w:vertAlign w:val="baseline"/>
              </w:rPr>
            </w:pPr>
            <w:r>
              <w:rPr>
                <w:rFonts w:ascii="メイリオ" w:hAnsi="メイリオ" w:eastAsia="メイリオ" w:cs="メイリオ"/>
                <w:b w:val="0"/>
                <w:bCs w:val="0"/>
                <w:i w:val="0"/>
                <w:iCs w:val="0"/>
                <w:smallCaps w:val="0"/>
                <w:strike w:val="0"/>
                <w:color w:val="auto"/>
                <w:sz w:val="28"/>
                <w:szCs w:val="28"/>
                <w:u w:val="none"/>
                <w:shd w:val="clear" w:fill="auto"/>
                <w:vertAlign w:val="baseline"/>
                <w:rtl w:val="0"/>
              </w:rPr>
              <w:t>電話番号</w:t>
            </w:r>
          </w:p>
        </w:tc>
        <w:tc>
          <w:tcPr>
            <w:tcBorders>
              <w:left w:val="single" w:color="000000" w:sz="4" w:space="0"/>
            </w:tcBorders>
            <w:vAlign w:val="center"/>
          </w:tcPr>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center"/>
              <w:rPr>
                <w:rFonts w:ascii="メイリオ" w:hAnsi="メイリオ" w:eastAsia="メイリオ" w:cs="メイリオ"/>
                <w:b w:val="0"/>
                <w:bCs w:val="0"/>
                <w:i w:val="0"/>
                <w:iCs w:val="0"/>
                <w:smallCaps w:val="0"/>
                <w:strike w:val="0"/>
                <w:color w:val="auto"/>
                <w:sz w:val="24"/>
                <w:szCs w:val="24"/>
                <w:u w:val="none"/>
                <w:shd w:val="clear" w:fill="auto"/>
                <w:vertAlign w:val="baseline"/>
              </w:rPr>
            </w:pPr>
            <w:r>
              <w:rPr>
                <w:rFonts w:ascii="メイリオ" w:hAnsi="メイリオ" w:eastAsia="メイリオ" w:cs="メイリオ"/>
                <w:b w:val="0"/>
                <w:bCs w:val="0"/>
                <w:i w:val="0"/>
                <w:iCs w:val="0"/>
                <w:smallCaps w:val="0"/>
                <w:strike w:val="0"/>
                <w:color w:val="auto"/>
                <w:sz w:val="24"/>
                <w:szCs w:val="24"/>
                <w:u w:val="none"/>
                <w:shd w:val="clear" w:fill="auto"/>
                <w:vertAlign w:val="baseline"/>
                <w:rtl w:val="0"/>
              </w:rPr>
              <w:t>042-594-9391</w:t>
            </w:r>
          </w:p>
        </w:tc>
      </w:tr>
    </w:tbl>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left"/>
        <w:rPr>
          <w:rFonts w:ascii="メイリオ" w:hAnsi="メイリオ" w:eastAsia="メイリオ" w:cs="メイリオ"/>
          <w:b w:val="0"/>
          <w:bCs w:val="0"/>
          <w:i w:val="0"/>
          <w:iCs w:val="0"/>
          <w:smallCaps w:val="0"/>
          <w:strike w:val="0"/>
          <w:color w:val="000000"/>
          <w:sz w:val="21"/>
          <w:szCs w:val="21"/>
          <w:u w:val="none"/>
          <w:shd w:val="clear" w:fill="auto"/>
          <w:vertAlign w:val="baseline"/>
        </w:rPr>
      </w:pPr>
    </w:p>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left"/>
        <w:rPr>
          <w:rFonts w:ascii="メイリオ" w:hAnsi="メイリオ" w:eastAsia="メイリオ" w:cs="メイリオ"/>
          <w:b w:val="0"/>
          <w:bCs w:val="0"/>
          <w:i w:val="0"/>
          <w:iCs w:val="0"/>
          <w:smallCaps w:val="0"/>
          <w:strike w:val="0"/>
          <w:color w:val="000000"/>
          <w:sz w:val="21"/>
          <w:szCs w:val="21"/>
          <w:u w:val="none"/>
          <w:shd w:val="clear" w:fill="auto"/>
          <w:vertAlign w:val="baseline"/>
        </w:rPr>
      </w:pPr>
    </w:p>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left"/>
        <w:rPr>
          <w:rFonts w:ascii="メイリオ" w:hAnsi="メイリオ" w:eastAsia="メイリオ" w:cs="メイリオ"/>
          <w:b w:val="0"/>
          <w:bCs w:val="0"/>
          <w:i w:val="0"/>
          <w:iCs w:val="0"/>
          <w:smallCaps w:val="0"/>
          <w:strike w:val="0"/>
          <w:color w:val="000000"/>
          <w:sz w:val="21"/>
          <w:szCs w:val="21"/>
          <w:u w:val="none"/>
          <w:shd w:val="clear" w:fill="auto"/>
          <w:vertAlign w:val="baseline"/>
        </w:rPr>
      </w:pPr>
    </w:p>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left"/>
        <w:rPr>
          <w:rFonts w:ascii="メイリオ" w:hAnsi="メイリオ" w:eastAsia="メイリオ" w:cs="メイリオ"/>
          <w:b w:val="0"/>
          <w:bCs w:val="0"/>
          <w:i w:val="0"/>
          <w:iCs w:val="0"/>
          <w:smallCaps w:val="0"/>
          <w:strike w:val="0"/>
          <w:color w:val="000000"/>
          <w:sz w:val="21"/>
          <w:szCs w:val="21"/>
          <w:u w:val="none"/>
          <w:shd w:val="clear" w:fill="auto"/>
          <w:vertAlign w:val="baseline"/>
        </w:rPr>
      </w:pPr>
    </w:p>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left"/>
        <w:rPr>
          <w:rFonts w:ascii="メイリオ" w:hAnsi="メイリオ" w:eastAsia="メイリオ" w:cs="メイリオ"/>
          <w:b w:val="0"/>
          <w:bCs w:val="0"/>
          <w:i w:val="0"/>
          <w:iCs w:val="0"/>
          <w:smallCaps w:val="0"/>
          <w:strike w:val="0"/>
          <w:color w:val="000000"/>
          <w:sz w:val="21"/>
          <w:szCs w:val="21"/>
          <w:u w:val="none"/>
          <w:shd w:val="clear" w:fill="auto"/>
          <w:vertAlign w:val="baseline"/>
        </w:rPr>
      </w:pPr>
    </w:p>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left"/>
        <w:rPr>
          <w:rFonts w:ascii="メイリオ" w:hAnsi="メイリオ" w:eastAsia="メイリオ" w:cs="メイリオ"/>
          <w:b w:val="0"/>
          <w:bCs w:val="0"/>
          <w:i w:val="0"/>
          <w:iCs w:val="0"/>
          <w:smallCaps w:val="0"/>
          <w:strike w:val="0"/>
          <w:color w:val="000000"/>
          <w:sz w:val="21"/>
          <w:szCs w:val="21"/>
          <w:u w:val="none"/>
          <w:shd w:val="clear" w:fill="auto"/>
          <w:vertAlign w:val="baseline"/>
        </w:rPr>
      </w:pPr>
    </w:p>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left"/>
        <w:rPr>
          <w:rFonts w:ascii="メイリオ" w:hAnsi="メイリオ" w:eastAsia="メイリオ" w:cs="メイリオ"/>
          <w:b w:val="0"/>
          <w:bCs w:val="0"/>
          <w:i w:val="0"/>
          <w:iCs w:val="0"/>
          <w:smallCaps w:val="0"/>
          <w:strike w:val="0"/>
          <w:color w:val="000000"/>
          <w:sz w:val="21"/>
          <w:szCs w:val="21"/>
          <w:u w:val="none"/>
          <w:shd w:val="clear" w:fill="auto"/>
          <w:vertAlign w:val="baseline"/>
        </w:rPr>
      </w:pPr>
      <w:bookmarkStart w:id="0" w:name="_heading=h.wrv96q3pw95b" w:colFirst="0" w:colLast="0"/>
      <w:bookmarkEnd w:id="0"/>
    </w:p>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210" w:right="0" w:hanging="210"/>
        <w:jc w:val="left"/>
        <w:rPr>
          <w:rFonts w:ascii="メイリオ" w:hAnsi="メイリオ" w:eastAsia="メイリオ" w:cs="メイリオ"/>
          <w:b w:val="0"/>
          <w:bCs w:val="0"/>
          <w:i w:val="0"/>
          <w:iCs w:val="0"/>
          <w:smallCaps w:val="0"/>
          <w:strike w:val="0"/>
          <w:color w:val="000000"/>
          <w:sz w:val="21"/>
          <w:szCs w:val="21"/>
          <w:u w:val="none"/>
          <w:shd w:val="clear" w:fill="auto"/>
          <w:vertAlign w:val="baseline"/>
        </w:rPr>
        <w:sectPr>
          <w:footerReference r:id="rId3" w:type="default"/>
          <w:pgSz w:w="11906" w:h="16838"/>
          <w:pgMar w:top="1440" w:right="1080" w:bottom="1440" w:left="1080" w:header="851" w:footer="992" w:gutter="0"/>
          <w:pgNumType w:start="1"/>
          <w:cols w:space="720" w:num="1"/>
        </w:sectPr>
      </w:pPr>
      <w:r>
        <w:rPr>
          <w:rFonts w:ascii="メイリオ" w:hAnsi="メイリオ" w:eastAsia="メイリオ" w:cs="メイリオ"/>
          <w:b w:val="0"/>
          <w:bCs w:val="0"/>
          <w:i w:val="0"/>
          <w:iCs w:val="0"/>
          <w:smallCaps w:val="0"/>
          <w:strike w:val="0"/>
          <w:color w:val="000000"/>
          <w:sz w:val="21"/>
          <w:szCs w:val="21"/>
          <w:u w:val="none"/>
          <w:shd w:val="clear" w:fill="auto"/>
          <w:vertAlign w:val="baseline"/>
          <w:rtl w:val="0"/>
        </w:rPr>
        <w:t>※本ひな形における各項目は、別途お示しする「障害福祉サービス事業所等における新型コロナウイルス感染症発生時の業務継続ガイドライン」３－４に対応しています。本ひな形は、各施設・事業所のサービス類型、特徴等に応じ、適宜改変して活用いただくことを想定しています。</w:t>
      </w:r>
    </w:p>
    <w:p>
      <w:pPr>
        <w:keepNext/>
        <w:keepLines/>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240" w:after="0" w:line="259" w:lineRule="auto"/>
        <w:ind w:left="0" w:right="0" w:firstLine="0"/>
        <w:jc w:val="center"/>
        <w:rPr>
          <w:rFonts w:ascii="メイリオ" w:hAnsi="メイリオ" w:eastAsia="メイリオ" w:cs="メイリオ"/>
          <w:b w:val="0"/>
          <w:bCs w:val="0"/>
          <w:i w:val="0"/>
          <w:iCs w:val="0"/>
          <w:smallCaps w:val="0"/>
          <w:strike w:val="0"/>
          <w:color w:val="000000"/>
          <w:sz w:val="32"/>
          <w:szCs w:val="32"/>
          <w:u w:val="none"/>
          <w:shd w:val="clear" w:fill="auto"/>
          <w:vertAlign w:val="baseline"/>
        </w:rPr>
      </w:pPr>
      <w:r>
        <w:rPr>
          <w:rFonts w:ascii="メイリオ" w:hAnsi="メイリオ" w:eastAsia="メイリオ" w:cs="メイリオ"/>
          <w:b w:val="0"/>
          <w:bCs w:val="0"/>
          <w:i w:val="0"/>
          <w:iCs w:val="0"/>
          <w:smallCaps w:val="0"/>
          <w:strike w:val="0"/>
          <w:color w:val="000000"/>
          <w:sz w:val="32"/>
          <w:szCs w:val="32"/>
          <w:u w:val="none"/>
          <w:shd w:val="clear" w:fill="auto"/>
          <w:vertAlign w:val="baseline"/>
          <w:rtl w:val="0"/>
        </w:rPr>
        <w:t>新型コロナウイルス感染症発生時における業務計画</w:t>
      </w:r>
    </w:p>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ascii="メイリオ" w:hAnsi="メイリオ" w:eastAsia="メイリオ" w:cs="メイリオ"/>
          <w:b w:val="0"/>
          <w:bCs w:val="0"/>
          <w:i w:val="0"/>
          <w:iCs w:val="0"/>
          <w:smallCaps w:val="0"/>
          <w:strike w:val="0"/>
          <w:color w:val="000000"/>
          <w:sz w:val="21"/>
          <w:szCs w:val="21"/>
          <w:u w:val="none"/>
          <w:shd w:val="clear" w:fill="auto"/>
          <w:vertAlign w:val="baseline"/>
        </w:rPr>
      </w:pPr>
    </w:p>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ascii="メイリオ" w:hAnsi="メイリオ" w:eastAsia="メイリオ" w:cs="メイリオ"/>
          <w:b w:val="0"/>
          <w:bCs w:val="0"/>
          <w:i w:val="0"/>
          <w:iCs w:val="0"/>
          <w:smallCaps w:val="0"/>
          <w:strike w:val="0"/>
          <w:color w:val="000000"/>
          <w:sz w:val="28"/>
          <w:szCs w:val="28"/>
          <w:u w:val="none"/>
          <w:shd w:val="clear" w:fill="auto"/>
          <w:vertAlign w:val="baseline"/>
        </w:rPr>
      </w:pPr>
      <w:r>
        <w:rPr>
          <w:rFonts w:ascii="メイリオ" w:hAnsi="メイリオ" w:eastAsia="メイリオ" w:cs="メイリオ"/>
          <w:b/>
          <w:bCs/>
          <w:i w:val="0"/>
          <w:iCs w:val="0"/>
          <w:smallCaps w:val="0"/>
          <w:strike w:val="0"/>
          <w:color w:val="000000"/>
          <w:sz w:val="28"/>
          <w:szCs w:val="28"/>
          <w:u w:val="none"/>
          <w:shd w:val="clear" w:fill="auto"/>
          <w:vertAlign w:val="baseline"/>
          <w:rtl w:val="0"/>
        </w:rPr>
        <w:t>第Ⅰ章　総則</w:t>
      </w:r>
    </w:p>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ascii="メイリオ" w:hAnsi="メイリオ" w:eastAsia="メイリオ" w:cs="メイリオ"/>
          <w:b w:val="0"/>
          <w:bCs w:val="0"/>
          <w:i w:val="0"/>
          <w:iCs w:val="0"/>
          <w:smallCaps w:val="0"/>
          <w:strike w:val="0"/>
          <w:color w:val="000000"/>
          <w:sz w:val="28"/>
          <w:szCs w:val="28"/>
          <w:u w:val="none"/>
          <w:shd w:val="clear" w:fill="auto"/>
          <w:vertAlign w:val="baseline"/>
        </w:rPr>
      </w:pPr>
    </w:p>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ascii="メイリオ" w:hAnsi="メイリオ" w:eastAsia="メイリオ" w:cs="メイリオ"/>
          <w:b w:val="0"/>
          <w:bCs w:val="0"/>
          <w:i w:val="0"/>
          <w:iCs w:val="0"/>
          <w:smallCaps w:val="0"/>
          <w:strike w:val="0"/>
          <w:color w:val="00B0F0"/>
          <w:sz w:val="28"/>
          <w:szCs w:val="28"/>
          <w:u w:val="none"/>
          <w:shd w:val="clear" w:fill="auto"/>
          <w:vertAlign w:val="baseline"/>
        </w:rPr>
      </w:pPr>
      <w:r>
        <w:rPr>
          <w:rFonts w:ascii="メイリオ" w:hAnsi="メイリオ" w:eastAsia="メイリオ" w:cs="メイリオ"/>
          <w:b/>
          <w:bCs/>
          <w:i w:val="0"/>
          <w:iCs w:val="0"/>
          <w:smallCaps w:val="0"/>
          <w:strike w:val="0"/>
          <w:color w:val="00B0F0"/>
          <w:sz w:val="28"/>
          <w:szCs w:val="28"/>
          <w:u w:val="none"/>
          <w:shd w:val="clear" w:fill="auto"/>
          <w:vertAlign w:val="baseline"/>
          <w:rtl w:val="0"/>
        </w:rPr>
        <w:t>１　目的</w:t>
      </w:r>
    </w:p>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ascii="メイリオ" w:hAnsi="メイリオ" w:eastAsia="メイリオ" w:cs="メイリオ"/>
          <w:b w:val="0"/>
          <w:bCs w:val="0"/>
          <w:i w:val="0"/>
          <w:iCs w:val="0"/>
          <w:smallCaps w:val="0"/>
          <w:strike w:val="0"/>
          <w:color w:val="000000"/>
          <w:sz w:val="21"/>
          <w:szCs w:val="21"/>
          <w:u w:val="none"/>
          <w:shd w:val="clear" w:fill="auto"/>
          <w:vertAlign w:val="baseline"/>
        </w:rPr>
      </w:pPr>
      <w:r>
        <w:rPr>
          <w:rFonts w:ascii="Century" w:hAnsi="Century" w:eastAsia="Century" w:cs="Century"/>
          <w:b w:val="0"/>
          <w:bCs w:val="0"/>
          <w:i w:val="0"/>
          <w:iCs w:val="0"/>
          <w:smallCaps w:val="0"/>
          <w:strike w:val="0"/>
          <w:color w:val="000000"/>
          <w:sz w:val="21"/>
          <w:szCs w:val="21"/>
          <w:u w:val="none"/>
          <w:shd w:val="clear" w:fill="auto"/>
          <w:vertAlign w:val="baseline"/>
          <w:rtl w:val="0"/>
        </w:rPr>
        <w:t>　　</w:t>
      </w:r>
      <w:r>
        <w:rPr>
          <w:rFonts w:ascii="メイリオ" w:hAnsi="メイリオ" w:eastAsia="メイリオ" w:cs="メイリオ"/>
          <w:b w:val="0"/>
          <w:bCs w:val="0"/>
          <w:i w:val="0"/>
          <w:iCs w:val="0"/>
          <w:smallCaps w:val="0"/>
          <w:strike w:val="0"/>
          <w:color w:val="000000"/>
          <w:sz w:val="21"/>
          <w:szCs w:val="21"/>
          <w:u w:val="none"/>
          <w:shd w:val="clear" w:fill="auto"/>
          <w:vertAlign w:val="baseline"/>
          <w:rtl w:val="0"/>
        </w:rPr>
        <w:t>本計画は、新型コロナウイルス感染症の感染者（感染疑いを含む）が事業所内で発生した場合においても、サービス提供を継続するために当事業所の実施すべき事項を定めるとともに、平時から円滑に実行できるよう準備すべき事項を定める。</w:t>
      </w:r>
    </w:p>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ascii="メイリオ" w:hAnsi="メイリオ" w:eastAsia="メイリオ" w:cs="メイリオ"/>
          <w:b w:val="0"/>
          <w:bCs w:val="0"/>
          <w:i w:val="0"/>
          <w:iCs w:val="0"/>
          <w:smallCaps w:val="0"/>
          <w:strike w:val="0"/>
          <w:color w:val="000000"/>
          <w:sz w:val="21"/>
          <w:szCs w:val="21"/>
          <w:u w:val="none"/>
          <w:shd w:val="clear" w:fill="auto"/>
          <w:vertAlign w:val="baseline"/>
        </w:rPr>
      </w:pPr>
    </w:p>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ascii="メイリオ" w:hAnsi="メイリオ" w:eastAsia="メイリオ" w:cs="メイリオ"/>
          <w:b w:val="0"/>
          <w:bCs w:val="0"/>
          <w:i w:val="0"/>
          <w:iCs w:val="0"/>
          <w:smallCaps w:val="0"/>
          <w:strike w:val="0"/>
          <w:color w:val="00B0F0"/>
          <w:sz w:val="28"/>
          <w:szCs w:val="28"/>
          <w:u w:val="none"/>
          <w:shd w:val="clear" w:fill="auto"/>
          <w:vertAlign w:val="baseline"/>
        </w:rPr>
      </w:pPr>
      <w:r>
        <w:rPr>
          <w:rFonts w:ascii="メイリオ" w:hAnsi="メイリオ" w:eastAsia="メイリオ" w:cs="メイリオ"/>
          <w:b/>
          <w:bCs/>
          <w:i w:val="0"/>
          <w:iCs w:val="0"/>
          <w:smallCaps w:val="0"/>
          <w:strike w:val="0"/>
          <w:color w:val="00B0F0"/>
          <w:sz w:val="28"/>
          <w:szCs w:val="28"/>
          <w:u w:val="none"/>
          <w:shd w:val="clear" w:fill="auto"/>
          <w:vertAlign w:val="baseline"/>
          <w:rtl w:val="0"/>
        </w:rPr>
        <w:t>２　基本方針</w:t>
      </w:r>
    </w:p>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ascii="メイリオ" w:hAnsi="メイリオ" w:eastAsia="メイリオ" w:cs="メイリオ"/>
          <w:b w:val="0"/>
          <w:bCs w:val="0"/>
          <w:i w:val="0"/>
          <w:iCs w:val="0"/>
          <w:smallCaps w:val="0"/>
          <w:strike w:val="0"/>
          <w:color w:val="000000"/>
          <w:sz w:val="21"/>
          <w:szCs w:val="21"/>
          <w:u w:val="none"/>
          <w:shd w:val="clear" w:fill="auto"/>
          <w:vertAlign w:val="baseline"/>
        </w:rPr>
      </w:pPr>
      <w:r>
        <w:rPr>
          <w:rFonts w:ascii="Century" w:hAnsi="Century" w:eastAsia="Century" w:cs="Century"/>
          <w:b w:val="0"/>
          <w:bCs w:val="0"/>
          <w:i w:val="0"/>
          <w:iCs w:val="0"/>
          <w:smallCaps w:val="0"/>
          <w:strike w:val="0"/>
          <w:color w:val="000000"/>
          <w:sz w:val="21"/>
          <w:szCs w:val="21"/>
          <w:u w:val="none"/>
          <w:shd w:val="clear" w:fill="auto"/>
          <w:vertAlign w:val="baseline"/>
          <w:rtl w:val="0"/>
        </w:rPr>
        <w:t>　　</w:t>
      </w:r>
      <w:r>
        <w:rPr>
          <w:rFonts w:ascii="メイリオ" w:hAnsi="メイリオ" w:eastAsia="メイリオ" w:cs="メイリオ"/>
          <w:b w:val="0"/>
          <w:bCs w:val="0"/>
          <w:i w:val="0"/>
          <w:iCs w:val="0"/>
          <w:smallCaps w:val="0"/>
          <w:strike w:val="0"/>
          <w:color w:val="000000"/>
          <w:sz w:val="21"/>
          <w:szCs w:val="21"/>
          <w:u w:val="none"/>
          <w:shd w:val="clear" w:fill="auto"/>
          <w:vertAlign w:val="baseline"/>
          <w:rtl w:val="0"/>
        </w:rPr>
        <w:t>本計画に関する基本方針を以下のとおりとする。</w:t>
      </w:r>
    </w:p>
    <w:tbl>
      <w:tblPr>
        <w:tblStyle w:val="61"/>
        <w:tblW w:w="9355" w:type="dxa"/>
        <w:tblInd w:w="284"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2268"/>
        <w:gridCol w:w="7087"/>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798" w:hRule="atLeast"/>
        </w:trPr>
        <w:tc>
          <w:tcPr>
            <w:vAlign w:val="center"/>
          </w:tcPr>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ascii="メイリオ" w:hAnsi="メイリオ" w:eastAsia="メイリオ" w:cs="メイリオ"/>
                <w:b w:val="0"/>
                <w:bCs w:val="0"/>
                <w:i w:val="0"/>
                <w:iCs w:val="0"/>
                <w:smallCaps w:val="0"/>
                <w:strike w:val="0"/>
                <w:color w:val="000000"/>
                <w:sz w:val="21"/>
                <w:szCs w:val="21"/>
                <w:u w:val="none"/>
                <w:shd w:val="clear" w:fill="auto"/>
                <w:vertAlign w:val="baseline"/>
              </w:rPr>
            </w:pPr>
            <w:r>
              <w:rPr>
                <w:rFonts w:ascii="メイリオ" w:hAnsi="メイリオ" w:eastAsia="メイリオ" w:cs="メイリオ"/>
                <w:b w:val="0"/>
                <w:bCs w:val="0"/>
                <w:i w:val="0"/>
                <w:iCs w:val="0"/>
                <w:smallCaps w:val="0"/>
                <w:strike w:val="0"/>
                <w:color w:val="000000"/>
                <w:sz w:val="21"/>
                <w:szCs w:val="21"/>
                <w:u w:val="none"/>
                <w:shd w:val="clear" w:fill="auto"/>
                <w:vertAlign w:val="baseline"/>
                <w:rtl w:val="0"/>
              </w:rPr>
              <w:t>①　利用者の安全確保</w:t>
            </w:r>
          </w:p>
        </w:tc>
        <w:tc>
          <w:tcPr>
            <w:vAlign w:val="center"/>
          </w:tcPr>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ascii="メイリオ" w:hAnsi="メイリオ" w:eastAsia="メイリオ" w:cs="メイリオ"/>
                <w:b w:val="0"/>
                <w:bCs w:val="0"/>
                <w:i w:val="0"/>
                <w:iCs w:val="0"/>
                <w:smallCaps w:val="0"/>
                <w:strike w:val="0"/>
                <w:color w:val="000000"/>
                <w:sz w:val="21"/>
                <w:szCs w:val="21"/>
                <w:u w:val="none"/>
                <w:shd w:val="clear" w:fill="auto"/>
                <w:vertAlign w:val="baseline"/>
              </w:rPr>
            </w:pPr>
            <w:r>
              <w:rPr>
                <w:rFonts w:ascii="メイリオ" w:hAnsi="メイリオ" w:eastAsia="メイリオ" w:cs="メイリオ"/>
                <w:b w:val="0"/>
                <w:bCs w:val="0"/>
                <w:i w:val="0"/>
                <w:iCs w:val="0"/>
                <w:smallCaps w:val="0"/>
                <w:strike w:val="0"/>
                <w:color w:val="000000"/>
                <w:sz w:val="21"/>
                <w:szCs w:val="21"/>
                <w:u w:val="none"/>
                <w:shd w:val="clear" w:fill="auto"/>
                <w:vertAlign w:val="baseline"/>
                <w:rtl w:val="0"/>
              </w:rPr>
              <w:t>利用者は重症化リスクが高く、集団感染が発生した場合、深刻な被害が生じるおそれがあることに留意して感染拡大防止に努める。</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798" w:hRule="atLeast"/>
        </w:trPr>
        <w:tc>
          <w:tcPr>
            <w:vAlign w:val="center"/>
          </w:tcPr>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ascii="メイリオ" w:hAnsi="メイリオ" w:eastAsia="メイリオ" w:cs="メイリオ"/>
                <w:b w:val="0"/>
                <w:bCs w:val="0"/>
                <w:i w:val="0"/>
                <w:iCs w:val="0"/>
                <w:smallCaps w:val="0"/>
                <w:strike w:val="0"/>
                <w:color w:val="000000"/>
                <w:sz w:val="21"/>
                <w:szCs w:val="21"/>
                <w:u w:val="none"/>
                <w:shd w:val="clear" w:fill="auto"/>
                <w:vertAlign w:val="baseline"/>
              </w:rPr>
            </w:pPr>
            <w:r>
              <w:rPr>
                <w:rFonts w:ascii="メイリオ" w:hAnsi="メイリオ" w:eastAsia="メイリオ" w:cs="メイリオ"/>
                <w:b w:val="0"/>
                <w:bCs w:val="0"/>
                <w:i w:val="0"/>
                <w:iCs w:val="0"/>
                <w:smallCaps w:val="0"/>
                <w:strike w:val="0"/>
                <w:color w:val="000000"/>
                <w:sz w:val="21"/>
                <w:szCs w:val="21"/>
                <w:u w:val="none"/>
                <w:shd w:val="clear" w:fill="auto"/>
                <w:vertAlign w:val="baseline"/>
                <w:rtl w:val="0"/>
              </w:rPr>
              <w:t>②　サービスの継続</w:t>
            </w:r>
          </w:p>
        </w:tc>
        <w:tc>
          <w:tcPr>
            <w:vAlign w:val="center"/>
          </w:tcPr>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ascii="メイリオ" w:hAnsi="メイリオ" w:eastAsia="メイリオ" w:cs="メイリオ"/>
                <w:b w:val="0"/>
                <w:bCs w:val="0"/>
                <w:i w:val="0"/>
                <w:iCs w:val="0"/>
                <w:smallCaps w:val="0"/>
                <w:strike w:val="0"/>
                <w:color w:val="000000"/>
                <w:sz w:val="21"/>
                <w:szCs w:val="21"/>
                <w:u w:val="none"/>
                <w:shd w:val="clear" w:fill="auto"/>
                <w:vertAlign w:val="baseline"/>
              </w:rPr>
            </w:pPr>
            <w:r>
              <w:rPr>
                <w:rFonts w:ascii="メイリオ" w:hAnsi="メイリオ" w:eastAsia="メイリオ" w:cs="メイリオ"/>
                <w:b w:val="0"/>
                <w:bCs w:val="0"/>
                <w:i w:val="0"/>
                <w:iCs w:val="0"/>
                <w:smallCaps w:val="0"/>
                <w:strike w:val="0"/>
                <w:color w:val="000000"/>
                <w:sz w:val="21"/>
                <w:szCs w:val="21"/>
                <w:u w:val="none"/>
                <w:shd w:val="clear" w:fill="auto"/>
                <w:vertAlign w:val="baseline"/>
                <w:rtl w:val="0"/>
              </w:rPr>
              <w:t>利用者の健康・身体・生命を守る機能を維持する。</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798" w:hRule="atLeast"/>
        </w:trPr>
        <w:tc>
          <w:tcPr>
            <w:vAlign w:val="center"/>
          </w:tcPr>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ascii="メイリオ" w:hAnsi="メイリオ" w:eastAsia="メイリオ" w:cs="メイリオ"/>
                <w:b w:val="0"/>
                <w:bCs w:val="0"/>
                <w:i w:val="0"/>
                <w:iCs w:val="0"/>
                <w:smallCaps w:val="0"/>
                <w:strike w:val="0"/>
                <w:color w:val="000000"/>
                <w:sz w:val="21"/>
                <w:szCs w:val="21"/>
                <w:u w:val="none"/>
                <w:shd w:val="clear" w:fill="auto"/>
                <w:vertAlign w:val="baseline"/>
              </w:rPr>
            </w:pPr>
            <w:r>
              <w:rPr>
                <w:rFonts w:ascii="メイリオ" w:hAnsi="メイリオ" w:eastAsia="メイリオ" w:cs="メイリオ"/>
                <w:b w:val="0"/>
                <w:bCs w:val="0"/>
                <w:i w:val="0"/>
                <w:iCs w:val="0"/>
                <w:smallCaps w:val="0"/>
                <w:strike w:val="0"/>
                <w:color w:val="000000"/>
                <w:sz w:val="21"/>
                <w:szCs w:val="21"/>
                <w:u w:val="none"/>
                <w:shd w:val="clear" w:fill="auto"/>
                <w:vertAlign w:val="baseline"/>
                <w:rtl w:val="0"/>
              </w:rPr>
              <w:t>③　職員の安全確保</w:t>
            </w:r>
          </w:p>
        </w:tc>
        <w:tc>
          <w:tcPr>
            <w:vAlign w:val="center"/>
          </w:tcPr>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ascii="メイリオ" w:hAnsi="メイリオ" w:eastAsia="メイリオ" w:cs="メイリオ"/>
                <w:b w:val="0"/>
                <w:bCs w:val="0"/>
                <w:i w:val="0"/>
                <w:iCs w:val="0"/>
                <w:smallCaps w:val="0"/>
                <w:strike w:val="0"/>
                <w:color w:val="000000"/>
                <w:sz w:val="21"/>
                <w:szCs w:val="21"/>
                <w:u w:val="none"/>
                <w:shd w:val="clear" w:fill="auto"/>
                <w:vertAlign w:val="baseline"/>
              </w:rPr>
            </w:pPr>
            <w:r>
              <w:rPr>
                <w:rFonts w:ascii="メイリオ" w:hAnsi="メイリオ" w:eastAsia="メイリオ" w:cs="メイリオ"/>
                <w:b w:val="0"/>
                <w:bCs w:val="0"/>
                <w:i w:val="0"/>
                <w:iCs w:val="0"/>
                <w:smallCaps w:val="0"/>
                <w:strike w:val="0"/>
                <w:color w:val="000000"/>
                <w:sz w:val="21"/>
                <w:szCs w:val="21"/>
                <w:u w:val="none"/>
                <w:shd w:val="clear" w:fill="auto"/>
                <w:vertAlign w:val="baseline"/>
                <w:rtl w:val="0"/>
              </w:rPr>
              <w:t>職員の生命や生活を維持しつつ、感染拡大防止に努める。</w:t>
            </w:r>
          </w:p>
        </w:tc>
      </w:tr>
    </w:tbl>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ascii="メイリオ" w:hAnsi="メイリオ" w:eastAsia="メイリオ" w:cs="メイリオ"/>
          <w:b w:val="0"/>
          <w:bCs w:val="0"/>
          <w:i w:val="0"/>
          <w:iCs w:val="0"/>
          <w:smallCaps w:val="0"/>
          <w:strike w:val="0"/>
          <w:color w:val="000000"/>
          <w:sz w:val="21"/>
          <w:szCs w:val="21"/>
          <w:u w:val="none"/>
          <w:shd w:val="clear" w:fill="auto"/>
          <w:vertAlign w:val="baseline"/>
        </w:rPr>
      </w:pPr>
    </w:p>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ascii="メイリオ" w:hAnsi="メイリオ" w:eastAsia="メイリオ" w:cs="メイリオ"/>
          <w:b w:val="0"/>
          <w:bCs w:val="0"/>
          <w:i w:val="0"/>
          <w:iCs w:val="0"/>
          <w:smallCaps w:val="0"/>
          <w:strike w:val="0"/>
          <w:color w:val="00B0F0"/>
          <w:sz w:val="28"/>
          <w:szCs w:val="28"/>
          <w:u w:val="none"/>
          <w:shd w:val="clear" w:fill="auto"/>
          <w:vertAlign w:val="baseline"/>
        </w:rPr>
      </w:pPr>
      <w:r>
        <w:rPr>
          <w:rFonts w:ascii="メイリオ" w:hAnsi="メイリオ" w:eastAsia="メイリオ" w:cs="メイリオ"/>
          <w:b/>
          <w:bCs/>
          <w:i w:val="0"/>
          <w:iCs w:val="0"/>
          <w:smallCaps w:val="0"/>
          <w:strike w:val="0"/>
          <w:color w:val="00B0F0"/>
          <w:sz w:val="28"/>
          <w:szCs w:val="28"/>
          <w:u w:val="none"/>
          <w:shd w:val="clear" w:fill="auto"/>
          <w:vertAlign w:val="baseline"/>
          <w:rtl w:val="0"/>
        </w:rPr>
        <w:t>３　主管部門</w:t>
      </w:r>
    </w:p>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ascii="メイリオ" w:hAnsi="メイリオ" w:eastAsia="メイリオ" w:cs="メイリオ"/>
          <w:b w:val="0"/>
          <w:bCs w:val="0"/>
          <w:i w:val="0"/>
          <w:iCs w:val="0"/>
          <w:smallCaps w:val="0"/>
          <w:strike w:val="0"/>
          <w:color w:val="000000"/>
          <w:sz w:val="21"/>
          <w:szCs w:val="21"/>
          <w:u w:val="none"/>
          <w:shd w:val="clear" w:fill="auto"/>
          <w:vertAlign w:val="baseline"/>
        </w:rPr>
      </w:pPr>
      <w:r>
        <w:rPr>
          <w:rFonts w:ascii="Century" w:hAnsi="Century" w:eastAsia="Century" w:cs="Century"/>
          <w:b w:val="0"/>
          <w:bCs w:val="0"/>
          <w:i w:val="0"/>
          <w:iCs w:val="0"/>
          <w:smallCaps w:val="0"/>
          <w:strike w:val="0"/>
          <w:color w:val="000000"/>
          <w:sz w:val="21"/>
          <w:szCs w:val="21"/>
          <w:u w:val="none"/>
          <w:shd w:val="clear" w:fill="auto"/>
          <w:vertAlign w:val="baseline"/>
          <w:rtl w:val="0"/>
        </w:rPr>
        <w:t>　　</w:t>
      </w:r>
      <w:r>
        <w:rPr>
          <w:rFonts w:ascii="メイリオ" w:hAnsi="メイリオ" w:eastAsia="メイリオ" w:cs="メイリオ"/>
          <w:b w:val="0"/>
          <w:bCs w:val="0"/>
          <w:i w:val="0"/>
          <w:iCs w:val="0"/>
          <w:smallCaps w:val="0"/>
          <w:strike w:val="0"/>
          <w:color w:val="000000"/>
          <w:sz w:val="21"/>
          <w:szCs w:val="21"/>
          <w:u w:val="none"/>
          <w:shd w:val="clear" w:fill="auto"/>
          <w:vertAlign w:val="baseline"/>
          <w:rtl w:val="0"/>
        </w:rPr>
        <w:t>本計画の主管部門は、管理者とする。</w:t>
      </w:r>
    </w:p>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ascii="メイリオ" w:hAnsi="メイリオ" w:eastAsia="メイリオ" w:cs="メイリオ"/>
          <w:b w:val="0"/>
          <w:bCs w:val="0"/>
          <w:i w:val="0"/>
          <w:iCs w:val="0"/>
          <w:smallCaps w:val="0"/>
          <w:strike w:val="0"/>
          <w:color w:val="000000"/>
          <w:sz w:val="21"/>
          <w:szCs w:val="21"/>
          <w:u w:val="none"/>
          <w:shd w:val="clear" w:fill="auto"/>
          <w:vertAlign w:val="baseline"/>
        </w:rPr>
      </w:pPr>
    </w:p>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ascii="メイリオ" w:hAnsi="メイリオ" w:eastAsia="メイリオ" w:cs="メイリオ"/>
          <w:b w:val="0"/>
          <w:bCs w:val="0"/>
          <w:i w:val="0"/>
          <w:iCs w:val="0"/>
          <w:smallCaps w:val="0"/>
          <w:strike w:val="0"/>
          <w:color w:val="000000"/>
          <w:sz w:val="21"/>
          <w:szCs w:val="21"/>
          <w:u w:val="none"/>
          <w:shd w:val="clear" w:fill="auto"/>
          <w:vertAlign w:val="baseline"/>
        </w:rPr>
      </w:pPr>
    </w:p>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ascii="メイリオ" w:hAnsi="メイリオ" w:eastAsia="メイリオ" w:cs="メイリオ"/>
          <w:b w:val="0"/>
          <w:bCs w:val="0"/>
          <w:i w:val="0"/>
          <w:iCs w:val="0"/>
          <w:smallCaps w:val="0"/>
          <w:strike w:val="0"/>
          <w:color w:val="000000"/>
          <w:sz w:val="21"/>
          <w:szCs w:val="21"/>
          <w:u w:val="none"/>
          <w:shd w:val="clear" w:fill="auto"/>
          <w:vertAlign w:val="baseline"/>
        </w:rPr>
      </w:pPr>
    </w:p>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ascii="メイリオ" w:hAnsi="メイリオ" w:eastAsia="メイリオ" w:cs="メイリオ"/>
          <w:b w:val="0"/>
          <w:bCs w:val="0"/>
          <w:i w:val="0"/>
          <w:iCs w:val="0"/>
          <w:smallCaps w:val="0"/>
          <w:strike w:val="0"/>
          <w:color w:val="000000"/>
          <w:sz w:val="21"/>
          <w:szCs w:val="21"/>
          <w:u w:val="none"/>
          <w:shd w:val="clear" w:fill="auto"/>
          <w:vertAlign w:val="baseline"/>
        </w:rPr>
      </w:pPr>
    </w:p>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ascii="メイリオ" w:hAnsi="メイリオ" w:eastAsia="メイリオ" w:cs="メイリオ"/>
          <w:b w:val="0"/>
          <w:bCs w:val="0"/>
          <w:i w:val="0"/>
          <w:iCs w:val="0"/>
          <w:smallCaps w:val="0"/>
          <w:strike w:val="0"/>
          <w:color w:val="000000"/>
          <w:sz w:val="21"/>
          <w:szCs w:val="21"/>
          <w:u w:val="none"/>
          <w:shd w:val="clear" w:fill="auto"/>
          <w:vertAlign w:val="baseline"/>
        </w:rPr>
      </w:pPr>
    </w:p>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ascii="メイリオ" w:hAnsi="メイリオ" w:eastAsia="メイリオ" w:cs="メイリオ"/>
          <w:b w:val="0"/>
          <w:bCs w:val="0"/>
          <w:i w:val="0"/>
          <w:iCs w:val="0"/>
          <w:smallCaps w:val="0"/>
          <w:strike w:val="0"/>
          <w:color w:val="000000"/>
          <w:sz w:val="21"/>
          <w:szCs w:val="21"/>
          <w:u w:val="none"/>
          <w:shd w:val="clear" w:fill="auto"/>
          <w:vertAlign w:val="baseline"/>
        </w:rPr>
      </w:pPr>
    </w:p>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ascii="メイリオ" w:hAnsi="メイリオ" w:eastAsia="メイリオ" w:cs="メイリオ"/>
          <w:b w:val="0"/>
          <w:bCs w:val="0"/>
          <w:i w:val="0"/>
          <w:iCs w:val="0"/>
          <w:smallCaps w:val="0"/>
          <w:strike w:val="0"/>
          <w:color w:val="000000"/>
          <w:sz w:val="21"/>
          <w:szCs w:val="21"/>
          <w:u w:val="none"/>
          <w:shd w:val="clear" w:fill="auto"/>
          <w:vertAlign w:val="baseline"/>
        </w:rPr>
      </w:pPr>
    </w:p>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ascii="メイリオ" w:hAnsi="メイリオ" w:eastAsia="メイリオ" w:cs="メイリオ"/>
          <w:b w:val="0"/>
          <w:bCs w:val="0"/>
          <w:i w:val="0"/>
          <w:iCs w:val="0"/>
          <w:smallCaps w:val="0"/>
          <w:strike w:val="0"/>
          <w:color w:val="000000"/>
          <w:sz w:val="28"/>
          <w:szCs w:val="28"/>
          <w:u w:val="none"/>
          <w:shd w:val="clear" w:fill="auto"/>
          <w:vertAlign w:val="baseline"/>
        </w:rPr>
      </w:pPr>
      <w:r>
        <w:br w:type="page"/>
      </w:r>
      <w:r>
        <w:rPr>
          <w:rFonts w:ascii="メイリオ" w:hAnsi="メイリオ" w:eastAsia="メイリオ" w:cs="メイリオ"/>
          <w:b/>
          <w:bCs/>
          <w:i w:val="0"/>
          <w:iCs w:val="0"/>
          <w:smallCaps w:val="0"/>
          <w:strike w:val="0"/>
          <w:color w:val="000000"/>
          <w:sz w:val="28"/>
          <w:szCs w:val="28"/>
          <w:u w:val="none"/>
          <w:shd w:val="clear" w:fill="auto"/>
          <w:vertAlign w:val="baseline"/>
          <w:rtl w:val="0"/>
        </w:rPr>
        <w:t>第Ⅱ章　平時からの備え</w:t>
      </w:r>
    </w:p>
    <w:tbl>
      <w:tblPr>
        <w:tblStyle w:val="62"/>
        <w:tblW w:w="9836"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9836"/>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vAlign w:val="top"/>
          </w:tcPr>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210"/>
              <w:jc w:val="both"/>
              <w:rPr>
                <w:rFonts w:ascii="メイリオ" w:hAnsi="メイリオ" w:eastAsia="メイリオ" w:cs="メイリオ"/>
                <w:b w:val="0"/>
                <w:bCs w:val="0"/>
                <w:i w:val="0"/>
                <w:iCs w:val="0"/>
                <w:smallCaps w:val="0"/>
                <w:strike w:val="0"/>
                <w:color w:val="000000"/>
                <w:sz w:val="21"/>
                <w:szCs w:val="21"/>
                <w:u w:val="none"/>
                <w:shd w:val="clear" w:fill="auto"/>
                <w:vertAlign w:val="baseline"/>
              </w:rPr>
            </w:pPr>
            <w:r>
              <w:rPr>
                <w:rFonts w:ascii="メイリオ" w:hAnsi="メイリオ" w:eastAsia="メイリオ" w:cs="メイリオ"/>
                <w:b w:val="0"/>
                <w:bCs w:val="0"/>
                <w:i w:val="0"/>
                <w:iCs w:val="0"/>
                <w:smallCaps w:val="0"/>
                <w:strike w:val="0"/>
                <w:color w:val="000000"/>
                <w:sz w:val="21"/>
                <w:szCs w:val="21"/>
                <w:u w:val="none"/>
                <w:shd w:val="clear" w:fill="auto"/>
                <w:vertAlign w:val="baseline"/>
                <w:rtl w:val="0"/>
              </w:rPr>
              <w:t>対応主体の決定、計画のメンテナンス・周知と、感染疑い事例発生の緊急時対応を見据えた事前準備を、下記の体制で実施する。</w:t>
            </w:r>
          </w:p>
        </w:tc>
      </w:tr>
    </w:tbl>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ascii="メイリオ" w:hAnsi="メイリオ" w:eastAsia="メイリオ" w:cs="メイリオ"/>
          <w:b w:val="0"/>
          <w:bCs w:val="0"/>
          <w:i w:val="0"/>
          <w:iCs w:val="0"/>
          <w:smallCaps w:val="0"/>
          <w:strike w:val="0"/>
          <w:color w:val="00B0F0"/>
          <w:sz w:val="28"/>
          <w:szCs w:val="28"/>
          <w:u w:val="none"/>
          <w:shd w:val="clear" w:fill="auto"/>
          <w:vertAlign w:val="baseline"/>
        </w:rPr>
      </w:pPr>
      <w:r>
        <w:rPr>
          <w:rFonts w:ascii="メイリオ" w:hAnsi="メイリオ" w:eastAsia="メイリオ" w:cs="メイリオ"/>
          <w:b/>
          <w:bCs/>
          <w:i w:val="0"/>
          <w:iCs w:val="0"/>
          <w:smallCaps w:val="0"/>
          <w:strike w:val="0"/>
          <w:color w:val="00B0F0"/>
          <w:sz w:val="28"/>
          <w:szCs w:val="28"/>
          <w:u w:val="none"/>
          <w:shd w:val="clear" w:fill="auto"/>
          <w:vertAlign w:val="baseline"/>
          <w:rtl w:val="0"/>
        </w:rPr>
        <w:t>１　対応主体</w:t>
      </w:r>
    </w:p>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ascii="メイリオ" w:hAnsi="メイリオ" w:eastAsia="メイリオ" w:cs="メイリオ"/>
          <w:b w:val="0"/>
          <w:bCs w:val="0"/>
          <w:i w:val="0"/>
          <w:iCs w:val="0"/>
          <w:smallCaps w:val="0"/>
          <w:strike w:val="0"/>
          <w:color w:val="000000"/>
          <w:sz w:val="21"/>
          <w:szCs w:val="21"/>
          <w:u w:val="none"/>
          <w:shd w:val="clear" w:fill="auto"/>
          <w:vertAlign w:val="baseline"/>
        </w:rPr>
      </w:pPr>
      <w:r>
        <w:rPr>
          <w:rFonts w:ascii="Century" w:hAnsi="Century" w:eastAsia="Century" w:cs="Century"/>
          <w:b w:val="0"/>
          <w:bCs w:val="0"/>
          <w:i w:val="0"/>
          <w:iCs w:val="0"/>
          <w:smallCaps w:val="0"/>
          <w:strike w:val="0"/>
          <w:color w:val="000000"/>
          <w:sz w:val="21"/>
          <w:szCs w:val="21"/>
          <w:u w:val="none"/>
          <w:shd w:val="clear" w:fill="auto"/>
          <w:vertAlign w:val="baseline"/>
          <w:rtl w:val="0"/>
        </w:rPr>
        <w:t>　　</w:t>
      </w:r>
      <w:r>
        <w:rPr>
          <w:rFonts w:ascii="メイリオ" w:hAnsi="メイリオ" w:eastAsia="メイリオ" w:cs="メイリオ"/>
          <w:b w:val="0"/>
          <w:bCs w:val="0"/>
          <w:i w:val="0"/>
          <w:iCs w:val="0"/>
          <w:smallCaps w:val="0"/>
          <w:strike w:val="0"/>
          <w:color w:val="000000"/>
          <w:sz w:val="21"/>
          <w:szCs w:val="21"/>
          <w:u w:val="none"/>
          <w:shd w:val="clear" w:fill="auto"/>
          <w:vertAlign w:val="baseline"/>
          <w:rtl w:val="0"/>
        </w:rPr>
        <w:t>管理者の統括のもと、関係部門が一丸となって対応する。</w:t>
      </w:r>
    </w:p>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ascii="メイリオ" w:hAnsi="メイリオ" w:eastAsia="メイリオ" w:cs="メイリオ"/>
          <w:b w:val="0"/>
          <w:bCs w:val="0"/>
          <w:i w:val="0"/>
          <w:iCs w:val="0"/>
          <w:smallCaps w:val="0"/>
          <w:strike w:val="0"/>
          <w:color w:val="000000"/>
          <w:sz w:val="21"/>
          <w:szCs w:val="21"/>
          <w:u w:val="none"/>
          <w:shd w:val="clear" w:fill="auto"/>
          <w:vertAlign w:val="baseline"/>
        </w:rPr>
      </w:pPr>
    </w:p>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ascii="メイリオ" w:hAnsi="メイリオ" w:eastAsia="メイリオ" w:cs="メイリオ"/>
          <w:b w:val="0"/>
          <w:bCs w:val="0"/>
          <w:i w:val="0"/>
          <w:iCs w:val="0"/>
          <w:smallCaps w:val="0"/>
          <w:strike w:val="0"/>
          <w:color w:val="00B0F0"/>
          <w:sz w:val="28"/>
          <w:szCs w:val="28"/>
          <w:u w:val="none"/>
          <w:shd w:val="clear" w:fill="auto"/>
          <w:vertAlign w:val="baseline"/>
        </w:rPr>
      </w:pPr>
      <w:r>
        <w:rPr>
          <w:rFonts w:ascii="メイリオ" w:hAnsi="メイリオ" w:eastAsia="メイリオ" w:cs="メイリオ"/>
          <w:b/>
          <w:bCs/>
          <w:i w:val="0"/>
          <w:iCs w:val="0"/>
          <w:smallCaps w:val="0"/>
          <w:strike w:val="0"/>
          <w:color w:val="00B0F0"/>
          <w:sz w:val="28"/>
          <w:szCs w:val="28"/>
          <w:u w:val="none"/>
          <w:shd w:val="clear" w:fill="auto"/>
          <w:vertAlign w:val="baseline"/>
          <w:rtl w:val="0"/>
        </w:rPr>
        <w:t>２　対応事項</w:t>
      </w:r>
    </w:p>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ascii="メイリオ" w:hAnsi="メイリオ" w:eastAsia="メイリオ" w:cs="メイリオ"/>
          <w:sz w:val="21"/>
          <w:szCs w:val="21"/>
        </w:rPr>
      </w:pPr>
      <w:r>
        <w:rPr>
          <w:rFonts w:ascii="Century" w:hAnsi="Century" w:eastAsia="Century" w:cs="Century"/>
          <w:b w:val="0"/>
          <w:bCs w:val="0"/>
          <w:i w:val="0"/>
          <w:iCs w:val="0"/>
          <w:smallCaps w:val="0"/>
          <w:strike w:val="0"/>
          <w:color w:val="000000"/>
          <w:sz w:val="21"/>
          <w:szCs w:val="21"/>
          <w:u w:val="none"/>
          <w:shd w:val="clear" w:fill="auto"/>
          <w:vertAlign w:val="baseline"/>
          <w:rtl w:val="0"/>
        </w:rPr>
        <w:t>　　</w:t>
      </w:r>
      <w:r>
        <w:rPr>
          <w:rFonts w:ascii="メイリオ" w:hAnsi="メイリオ" w:eastAsia="メイリオ" w:cs="メイリオ"/>
          <w:b w:val="0"/>
          <w:bCs w:val="0"/>
          <w:i w:val="0"/>
          <w:iCs w:val="0"/>
          <w:smallCaps w:val="0"/>
          <w:strike w:val="0"/>
          <w:color w:val="000000"/>
          <w:sz w:val="21"/>
          <w:szCs w:val="21"/>
          <w:u w:val="none"/>
          <w:shd w:val="clear" w:fill="auto"/>
          <w:vertAlign w:val="baseline"/>
          <w:rtl w:val="0"/>
        </w:rPr>
        <w:t>対応事項は以下のとおり。</w:t>
      </w:r>
    </w:p>
    <w:tbl>
      <w:tblPr>
        <w:tblStyle w:val="63"/>
        <w:tblpPr w:leftFromText="180" w:rightFromText="180" w:topFromText="180" w:bottomFromText="180" w:vertAnchor="text" w:tblpXSpec="left" w:tblpY="0"/>
        <w:tblW w:w="9836"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1843"/>
        <w:gridCol w:w="6237"/>
        <w:gridCol w:w="1756"/>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shd w:val="clear" w:color="auto" w:fill="00CCFF"/>
          </w:tcPr>
          <w:p>
            <w:pPr>
              <w:widowControl w:val="0"/>
              <w:jc w:val="center"/>
              <w:rPr>
                <w:rFonts w:ascii="メイリオ" w:hAnsi="メイリオ" w:eastAsia="メイリオ" w:cs="メイリオ"/>
                <w:sz w:val="21"/>
                <w:szCs w:val="21"/>
              </w:rPr>
            </w:pPr>
            <w:r>
              <w:rPr>
                <w:rFonts w:ascii="メイリオ" w:hAnsi="メイリオ" w:eastAsia="メイリオ" w:cs="メイリオ"/>
                <w:sz w:val="21"/>
                <w:szCs w:val="21"/>
                <w:rtl w:val="0"/>
              </w:rPr>
              <w:t>項目</w:t>
            </w:r>
          </w:p>
        </w:tc>
        <w:tc>
          <w:tcPr>
            <w:shd w:val="clear" w:color="auto" w:fill="00CCFF"/>
          </w:tcPr>
          <w:p>
            <w:pPr>
              <w:widowControl w:val="0"/>
              <w:jc w:val="center"/>
              <w:rPr>
                <w:rFonts w:ascii="メイリオ" w:hAnsi="メイリオ" w:eastAsia="メイリオ" w:cs="メイリオ"/>
                <w:sz w:val="21"/>
                <w:szCs w:val="21"/>
              </w:rPr>
            </w:pPr>
            <w:r>
              <w:rPr>
                <w:rFonts w:ascii="メイリオ" w:hAnsi="メイリオ" w:eastAsia="メイリオ" w:cs="メイリオ"/>
                <w:sz w:val="21"/>
                <w:szCs w:val="21"/>
                <w:rtl w:val="0"/>
              </w:rPr>
              <w:t>対応事項</w:t>
            </w:r>
          </w:p>
        </w:tc>
        <w:tc>
          <w:tcPr>
            <w:shd w:val="clear" w:color="auto" w:fill="00CCFF"/>
          </w:tcPr>
          <w:p>
            <w:pPr>
              <w:widowControl w:val="0"/>
              <w:jc w:val="center"/>
              <w:rPr>
                <w:rFonts w:ascii="メイリオ" w:hAnsi="メイリオ" w:eastAsia="メイリオ" w:cs="メイリオ"/>
                <w:sz w:val="21"/>
                <w:szCs w:val="21"/>
              </w:rPr>
            </w:pPr>
            <w:r>
              <w:rPr>
                <w:rFonts w:ascii="メイリオ" w:hAnsi="メイリオ" w:eastAsia="メイリオ" w:cs="メイリオ"/>
                <w:sz w:val="21"/>
                <w:szCs w:val="21"/>
                <w:rtl w:val="0"/>
              </w:rPr>
              <w:t>関係様式</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vAlign w:val="center"/>
          </w:tcPr>
          <w:p>
            <w:pPr>
              <w:widowControl w:val="0"/>
              <w:jc w:val="center"/>
              <w:rPr>
                <w:rFonts w:ascii="メイリオ" w:hAnsi="メイリオ" w:eastAsia="メイリオ" w:cs="メイリオ"/>
                <w:sz w:val="21"/>
                <w:szCs w:val="21"/>
              </w:rPr>
            </w:pPr>
            <w:r>
              <w:rPr>
                <w:rFonts w:ascii="メイリオ" w:hAnsi="メイリオ" w:eastAsia="メイリオ" w:cs="メイリオ"/>
                <w:sz w:val="21"/>
                <w:szCs w:val="21"/>
                <w:rtl w:val="0"/>
              </w:rPr>
              <w:t>（１）</w:t>
            </w:r>
          </w:p>
          <w:p>
            <w:pPr>
              <w:widowControl w:val="0"/>
              <w:jc w:val="center"/>
              <w:rPr>
                <w:rFonts w:ascii="メイリオ" w:hAnsi="メイリオ" w:eastAsia="メイリオ" w:cs="メイリオ"/>
                <w:sz w:val="21"/>
                <w:szCs w:val="21"/>
              </w:rPr>
            </w:pPr>
            <w:r>
              <w:rPr>
                <w:rFonts w:ascii="メイリオ" w:hAnsi="メイリオ" w:eastAsia="メイリオ" w:cs="メイリオ"/>
                <w:sz w:val="21"/>
                <w:szCs w:val="21"/>
                <w:rtl w:val="0"/>
              </w:rPr>
              <w:t>体制構築・整備</w:t>
            </w:r>
          </w:p>
        </w:tc>
        <w:tc>
          <w:p>
            <w:pPr>
              <w:widowControl w:val="0"/>
              <w:jc w:val="both"/>
              <w:rPr>
                <w:rFonts w:ascii="メイリオ" w:hAnsi="メイリオ" w:eastAsia="メイリオ" w:cs="メイリオ"/>
                <w:color w:val="auto"/>
                <w:sz w:val="21"/>
                <w:szCs w:val="21"/>
              </w:rPr>
            </w:pPr>
            <w:r>
              <w:rPr>
                <w:rFonts w:ascii="メイリオ" w:hAnsi="メイリオ" w:eastAsia="メイリオ" w:cs="メイリオ"/>
                <w:color w:val="auto"/>
                <w:sz w:val="21"/>
                <w:szCs w:val="21"/>
                <w:rtl w:val="0"/>
              </w:rPr>
              <w:t>全体を統括する責任者・代行者を選定</w:t>
            </w:r>
          </w:p>
          <w:p>
            <w:pPr>
              <w:widowControl w:val="0"/>
              <w:numPr>
                <w:ilvl w:val="0"/>
                <w:numId w:val="2"/>
              </w:numPr>
              <w:ind w:left="420"/>
              <w:jc w:val="both"/>
              <w:rPr>
                <w:rFonts w:ascii="メイリオ" w:hAnsi="メイリオ" w:eastAsia="メイリオ" w:cs="メイリオ"/>
                <w:color w:val="auto"/>
                <w:sz w:val="21"/>
                <w:szCs w:val="21"/>
              </w:rPr>
            </w:pPr>
            <w:r>
              <w:rPr>
                <w:rFonts w:ascii="メイリオ" w:hAnsi="メイリオ" w:eastAsia="メイリオ" w:cs="メイリオ"/>
                <w:color w:val="auto"/>
                <w:sz w:val="21"/>
                <w:szCs w:val="21"/>
                <w:rtl w:val="0"/>
              </w:rPr>
              <w:t>体制整備</w:t>
            </w:r>
          </w:p>
          <w:p>
            <w:pPr>
              <w:widowControl w:val="0"/>
              <w:numPr>
                <w:ilvl w:val="0"/>
                <w:numId w:val="0"/>
              </w:numPr>
              <w:ind w:leftChars="0"/>
              <w:jc w:val="left"/>
              <w:rPr>
                <w:rFonts w:hint="eastAsia" w:ascii="メイリオ" w:hAnsi="メイリオ" w:eastAsia="メイリオ" w:cs="メイリオ"/>
                <w:color w:val="auto"/>
                <w:sz w:val="21"/>
                <w:szCs w:val="21"/>
                <w:lang w:val="en-US" w:eastAsia="ja-JP"/>
              </w:rPr>
            </w:pPr>
            <w:r>
              <w:rPr>
                <w:rFonts w:hint="eastAsia" w:ascii="メイリオ" w:hAnsi="メイリオ" w:eastAsia="メイリオ" w:cs="メイリオ"/>
                <w:color w:val="auto"/>
                <w:sz w:val="21"/>
                <w:szCs w:val="21"/>
                <w:lang w:val="en-US" w:eastAsia="ja-JP"/>
              </w:rPr>
              <w:t>・推進体制を様式1のとおりとする。</w:t>
            </w:r>
          </w:p>
          <w:p>
            <w:pPr>
              <w:widowControl w:val="0"/>
              <w:numPr>
                <w:ilvl w:val="0"/>
                <w:numId w:val="0"/>
              </w:numPr>
              <w:ind w:leftChars="0"/>
              <w:jc w:val="both"/>
              <w:rPr>
                <w:rFonts w:ascii="メイリオ" w:hAnsi="メイリオ" w:eastAsia="メイリオ" w:cs="メイリオ"/>
                <w:color w:val="auto"/>
                <w:sz w:val="21"/>
                <w:szCs w:val="21"/>
              </w:rPr>
            </w:pPr>
          </w:p>
          <w:p>
            <w:pPr>
              <w:widowControl w:val="0"/>
              <w:numPr>
                <w:ilvl w:val="0"/>
                <w:numId w:val="3"/>
              </w:numPr>
              <w:ind w:left="420"/>
              <w:jc w:val="both"/>
              <w:rPr>
                <w:rFonts w:ascii="メイリオ" w:hAnsi="メイリオ" w:eastAsia="メイリオ" w:cs="メイリオ"/>
                <w:color w:val="auto"/>
                <w:sz w:val="21"/>
                <w:szCs w:val="21"/>
              </w:rPr>
            </w:pPr>
            <w:r>
              <w:rPr>
                <w:rFonts w:ascii="メイリオ" w:hAnsi="メイリオ" w:eastAsia="メイリオ" w:cs="メイリオ"/>
                <w:color w:val="auto"/>
                <w:sz w:val="21"/>
                <w:szCs w:val="21"/>
                <w:rtl w:val="0"/>
              </w:rPr>
              <w:t>意思決定者・担当者の決定</w:t>
            </w:r>
          </w:p>
          <w:p>
            <w:pPr>
              <w:widowControl w:val="0"/>
              <w:numPr>
                <w:ilvl w:val="0"/>
                <w:numId w:val="0"/>
              </w:numPr>
              <w:ind w:leftChars="0"/>
              <w:jc w:val="left"/>
              <w:rPr>
                <w:rFonts w:hint="eastAsia" w:ascii="メイリオ" w:hAnsi="メイリオ" w:eastAsia="メイリオ" w:cs="メイリオ"/>
                <w:color w:val="auto"/>
                <w:sz w:val="21"/>
                <w:szCs w:val="21"/>
                <w:lang w:val="en-US" w:eastAsia="ja-JP"/>
              </w:rPr>
            </w:pPr>
            <w:r>
              <w:rPr>
                <w:rFonts w:hint="eastAsia" w:ascii="メイリオ" w:hAnsi="メイリオ" w:eastAsia="メイリオ" w:cs="メイリオ"/>
                <w:color w:val="auto"/>
                <w:sz w:val="21"/>
                <w:szCs w:val="21"/>
                <w:lang w:val="en-US" w:eastAsia="ja-JP"/>
              </w:rPr>
              <w:t>・推進体制を様式1のとおりとする。</w:t>
            </w:r>
          </w:p>
          <w:p>
            <w:pPr>
              <w:widowControl w:val="0"/>
              <w:jc w:val="both"/>
              <w:rPr>
                <w:rFonts w:ascii="メイリオ" w:hAnsi="メイリオ" w:eastAsia="メイリオ" w:cs="メイリオ"/>
                <w:color w:val="auto"/>
                <w:sz w:val="21"/>
                <w:szCs w:val="21"/>
              </w:rPr>
            </w:pPr>
          </w:p>
          <w:p>
            <w:pPr>
              <w:widowControl w:val="0"/>
              <w:numPr>
                <w:ilvl w:val="0"/>
                <w:numId w:val="3"/>
              </w:numPr>
              <w:ind w:left="420"/>
              <w:jc w:val="both"/>
              <w:rPr>
                <w:rFonts w:ascii="メイリオ" w:hAnsi="メイリオ" w:eastAsia="メイリオ" w:cs="メイリオ"/>
                <w:color w:val="auto"/>
                <w:sz w:val="21"/>
                <w:szCs w:val="21"/>
              </w:rPr>
            </w:pPr>
            <w:r>
              <w:rPr>
                <w:rFonts w:ascii="メイリオ" w:hAnsi="メイリオ" w:eastAsia="メイリオ" w:cs="メイリオ"/>
                <w:color w:val="auto"/>
                <w:sz w:val="21"/>
                <w:szCs w:val="21"/>
                <w:rtl w:val="0"/>
              </w:rPr>
              <w:t>役割分担</w:t>
            </w:r>
          </w:p>
          <w:p>
            <w:pPr>
              <w:widowControl w:val="0"/>
              <w:numPr>
                <w:ilvl w:val="0"/>
                <w:numId w:val="0"/>
              </w:numPr>
              <w:ind w:leftChars="0"/>
              <w:jc w:val="left"/>
              <w:rPr>
                <w:rFonts w:hint="eastAsia" w:ascii="メイリオ" w:hAnsi="メイリオ" w:eastAsia="メイリオ" w:cs="メイリオ"/>
                <w:color w:val="auto"/>
                <w:sz w:val="21"/>
                <w:szCs w:val="21"/>
                <w:lang w:val="en-US" w:eastAsia="ja-JP"/>
              </w:rPr>
            </w:pPr>
            <w:r>
              <w:rPr>
                <w:rFonts w:hint="eastAsia" w:ascii="メイリオ" w:hAnsi="メイリオ" w:eastAsia="メイリオ" w:cs="メイリオ"/>
                <w:color w:val="auto"/>
                <w:sz w:val="21"/>
                <w:szCs w:val="21"/>
                <w:lang w:val="en-US" w:eastAsia="ja-JP"/>
              </w:rPr>
              <w:t>・推進体制を様式1のとおりとする。</w:t>
            </w:r>
          </w:p>
          <w:p>
            <w:pPr>
              <w:widowControl w:val="0"/>
              <w:jc w:val="both"/>
              <w:rPr>
                <w:rFonts w:ascii="メイリオ" w:hAnsi="メイリオ" w:eastAsia="メイリオ" w:cs="メイリオ"/>
                <w:color w:val="auto"/>
                <w:sz w:val="21"/>
                <w:szCs w:val="21"/>
              </w:rPr>
            </w:pPr>
          </w:p>
        </w:tc>
        <w:tc>
          <w:tcPr>
            <w:vAlign w:val="center"/>
          </w:tcPr>
          <w:p>
            <w:pPr>
              <w:widowControl w:val="0"/>
              <w:jc w:val="center"/>
              <w:rPr>
                <w:rFonts w:ascii="メイリオ" w:hAnsi="メイリオ" w:eastAsia="メイリオ" w:cs="メイリオ"/>
                <w:sz w:val="21"/>
                <w:szCs w:val="21"/>
              </w:rPr>
            </w:pPr>
            <w:r>
              <w:rPr>
                <w:rFonts w:ascii="メイリオ" w:hAnsi="メイリオ" w:eastAsia="メイリオ" w:cs="メイリオ"/>
                <w:sz w:val="21"/>
                <w:szCs w:val="21"/>
                <w:highlight w:val="none"/>
                <w:rtl w:val="0"/>
              </w:rPr>
              <w:t>様式１</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vAlign w:val="center"/>
          </w:tcPr>
          <w:p>
            <w:pPr>
              <w:widowControl w:val="0"/>
              <w:ind w:left="420"/>
              <w:jc w:val="center"/>
              <w:rPr>
                <w:rFonts w:ascii="メイリオ" w:hAnsi="メイリオ" w:eastAsia="メイリオ" w:cs="メイリオ"/>
                <w:sz w:val="21"/>
                <w:szCs w:val="21"/>
              </w:rPr>
            </w:pPr>
            <w:r>
              <w:rPr>
                <w:rFonts w:ascii="メイリオ" w:hAnsi="メイリオ" w:eastAsia="メイリオ" w:cs="メイリオ"/>
                <w:sz w:val="21"/>
                <w:szCs w:val="21"/>
                <w:rtl w:val="0"/>
              </w:rPr>
              <w:t>（２）</w:t>
            </w:r>
          </w:p>
          <w:p>
            <w:pPr>
              <w:widowControl w:val="0"/>
              <w:ind w:left="420"/>
              <w:jc w:val="center"/>
              <w:rPr>
                <w:rFonts w:ascii="メイリオ" w:hAnsi="メイリオ" w:eastAsia="メイリオ" w:cs="メイリオ"/>
                <w:sz w:val="21"/>
                <w:szCs w:val="21"/>
              </w:rPr>
            </w:pPr>
            <w:r>
              <w:rPr>
                <w:rFonts w:ascii="メイリオ" w:hAnsi="メイリオ" w:eastAsia="メイリオ" w:cs="メイリオ"/>
                <w:sz w:val="21"/>
                <w:szCs w:val="21"/>
                <w:rtl w:val="0"/>
              </w:rPr>
              <w:t>情報の共有・連携</w:t>
            </w:r>
          </w:p>
        </w:tc>
        <w:tc>
          <w:p>
            <w:pPr>
              <w:widowControl w:val="0"/>
              <w:numPr>
                <w:ilvl w:val="0"/>
                <w:numId w:val="4"/>
              </w:numPr>
              <w:ind w:left="420"/>
              <w:jc w:val="both"/>
              <w:rPr>
                <w:rFonts w:ascii="メイリオ" w:hAnsi="メイリオ" w:eastAsia="メイリオ" w:cs="メイリオ"/>
                <w:color w:val="auto"/>
                <w:sz w:val="21"/>
                <w:szCs w:val="21"/>
              </w:rPr>
            </w:pPr>
            <w:r>
              <w:rPr>
                <w:rFonts w:ascii="メイリオ" w:hAnsi="メイリオ" w:eastAsia="メイリオ" w:cs="メイリオ"/>
                <w:color w:val="auto"/>
                <w:sz w:val="21"/>
                <w:szCs w:val="21"/>
                <w:rtl w:val="0"/>
              </w:rPr>
              <w:t>情報共有範囲の確認</w:t>
            </w:r>
          </w:p>
          <w:p>
            <w:pPr>
              <w:widowControl w:val="0"/>
              <w:jc w:val="both"/>
              <w:rPr>
                <w:rFonts w:hint="eastAsia" w:ascii="メイリオ" w:hAnsi="メイリオ" w:eastAsia="メイリオ" w:cs="メイリオ"/>
                <w:color w:val="auto"/>
                <w:sz w:val="21"/>
                <w:szCs w:val="21"/>
                <w:lang w:eastAsia="ja-JP"/>
              </w:rPr>
            </w:pPr>
            <w:r>
              <w:rPr>
                <w:rFonts w:hint="eastAsia" w:ascii="メイリオ" w:hAnsi="メイリオ" w:eastAsia="メイリオ" w:cs="メイリオ"/>
                <w:color w:val="auto"/>
                <w:sz w:val="21"/>
                <w:szCs w:val="21"/>
                <w:lang w:eastAsia="ja-JP"/>
              </w:rPr>
              <w:t>・個人情報に配慮し、感染（疑い）者の情報を取り扱う。</w:t>
            </w:r>
          </w:p>
          <w:p>
            <w:pPr>
              <w:widowControl w:val="0"/>
              <w:jc w:val="both"/>
              <w:rPr>
                <w:rFonts w:hint="eastAsia" w:ascii="メイリオ" w:hAnsi="メイリオ" w:eastAsia="メイリオ" w:cs="メイリオ"/>
                <w:color w:val="auto"/>
                <w:sz w:val="21"/>
                <w:szCs w:val="21"/>
                <w:lang w:eastAsia="ja-JP"/>
              </w:rPr>
            </w:pPr>
            <w:r>
              <w:rPr>
                <w:rFonts w:hint="eastAsia" w:ascii="メイリオ" w:hAnsi="メイリオ" w:eastAsia="メイリオ" w:cs="メイリオ"/>
                <w:color w:val="auto"/>
                <w:sz w:val="21"/>
                <w:szCs w:val="21"/>
                <w:lang w:eastAsia="ja-JP"/>
              </w:rPr>
              <w:t>・情報を共有する範囲は、事業所内、法人内、利用者家族、自治体、関係業者等とする。</w:t>
            </w:r>
          </w:p>
          <w:p>
            <w:pPr>
              <w:widowControl w:val="0"/>
              <w:jc w:val="both"/>
              <w:rPr>
                <w:rFonts w:hint="default" w:ascii="メイリオ" w:hAnsi="メイリオ" w:eastAsia="メイリオ" w:cs="メイリオ"/>
                <w:color w:val="auto"/>
                <w:sz w:val="21"/>
                <w:szCs w:val="21"/>
              </w:rPr>
            </w:pPr>
            <w:r>
              <w:rPr>
                <w:rFonts w:hint="default" w:ascii="メイリオ" w:hAnsi="メイリオ" w:eastAsia="メイリオ" w:cs="メイリオ"/>
                <w:color w:val="auto"/>
                <w:sz w:val="21"/>
                <w:szCs w:val="21"/>
              </w:rPr>
              <w:t>・</w:t>
            </w:r>
            <w:r>
              <w:rPr>
                <w:rFonts w:hint="eastAsia" w:ascii="メイリオ" w:hAnsi="メイリオ" w:eastAsia="メイリオ" w:cs="メイリオ"/>
                <w:color w:val="auto"/>
                <w:sz w:val="21"/>
                <w:szCs w:val="21"/>
                <w:lang w:eastAsia="ja-JP"/>
              </w:rPr>
              <w:t>合同会社ウリィーダム</w:t>
            </w:r>
            <w:r>
              <w:rPr>
                <w:rFonts w:hint="default" w:ascii="メイリオ" w:hAnsi="メイリオ" w:eastAsia="メイリオ" w:cs="メイリオ"/>
                <w:color w:val="auto"/>
                <w:sz w:val="21"/>
                <w:szCs w:val="21"/>
              </w:rPr>
              <w:t xml:space="preserve">統括のもと、関係部⾨が得た情報を共有する。  </w:t>
            </w:r>
          </w:p>
          <w:p>
            <w:pPr>
              <w:widowControl w:val="0"/>
              <w:jc w:val="both"/>
              <w:rPr>
                <w:rFonts w:hint="eastAsia" w:ascii="メイリオ" w:hAnsi="メイリオ" w:eastAsia="メイリオ" w:cs="メイリオ"/>
                <w:color w:val="auto"/>
                <w:sz w:val="21"/>
                <w:szCs w:val="21"/>
                <w:lang w:eastAsia="ja-JP"/>
              </w:rPr>
            </w:pPr>
            <w:r>
              <w:rPr>
                <w:rFonts w:hint="default" w:ascii="メイリオ" w:hAnsi="メイリオ" w:eastAsia="メイリオ" w:cs="メイリオ"/>
                <w:color w:val="auto"/>
                <w:sz w:val="21"/>
                <w:szCs w:val="21"/>
              </w:rPr>
              <w:t>・電話、メール、HP</w:t>
            </w:r>
            <w:r>
              <w:rPr>
                <w:rFonts w:hint="eastAsia" w:ascii="メイリオ" w:hAnsi="メイリオ" w:eastAsia="メイリオ" w:cs="メイリオ"/>
                <w:color w:val="auto"/>
                <w:sz w:val="21"/>
                <w:szCs w:val="21"/>
                <w:lang w:val="en-US" w:eastAsia="ja-JP"/>
              </w:rPr>
              <w:t>等</w:t>
            </w:r>
            <w:r>
              <w:rPr>
                <w:rFonts w:hint="default" w:ascii="メイリオ" w:hAnsi="メイリオ" w:eastAsia="メイリオ" w:cs="メイリオ"/>
                <w:color w:val="auto"/>
                <w:sz w:val="21"/>
                <w:szCs w:val="21"/>
              </w:rPr>
              <w:t>を活⽤する</w:t>
            </w:r>
            <w:r>
              <w:rPr>
                <w:rFonts w:hint="eastAsia" w:ascii="メイリオ" w:hAnsi="メイリオ" w:eastAsia="メイリオ" w:cs="メイリオ"/>
                <w:color w:val="auto"/>
                <w:sz w:val="21"/>
                <w:szCs w:val="21"/>
                <w:lang w:eastAsia="ja-JP"/>
              </w:rPr>
              <w:t>。</w:t>
            </w:r>
          </w:p>
          <w:p>
            <w:pPr>
              <w:widowControl w:val="0"/>
              <w:jc w:val="both"/>
              <w:rPr>
                <w:rFonts w:hint="eastAsia" w:ascii="メイリオ" w:hAnsi="メイリオ" w:eastAsia="メイリオ" w:cs="メイリオ"/>
                <w:color w:val="auto"/>
                <w:sz w:val="21"/>
                <w:szCs w:val="21"/>
                <w:lang w:eastAsia="ja-JP"/>
              </w:rPr>
            </w:pPr>
            <w:r>
              <w:rPr>
                <w:rFonts w:hint="default" w:ascii="メイリオ" w:hAnsi="メイリオ" w:eastAsia="メイリオ" w:cs="メイリオ"/>
                <w:color w:val="auto"/>
                <w:sz w:val="21"/>
                <w:szCs w:val="21"/>
              </w:rPr>
              <w:t>・保健所</w:t>
            </w:r>
            <w:r>
              <w:rPr>
                <w:rFonts w:hint="eastAsia" w:ascii="メイリオ" w:hAnsi="メイリオ" w:eastAsia="メイリオ" w:cs="メイリオ"/>
                <w:color w:val="auto"/>
                <w:sz w:val="21"/>
                <w:szCs w:val="21"/>
                <w:lang w:eastAsia="ja-JP"/>
              </w:rPr>
              <w:t>、</w:t>
            </w:r>
            <w:r>
              <w:rPr>
                <w:rFonts w:hint="default" w:ascii="メイリオ" w:hAnsi="メイリオ" w:eastAsia="メイリオ" w:cs="メイリオ"/>
                <w:color w:val="auto"/>
                <w:sz w:val="21"/>
                <w:szCs w:val="21"/>
              </w:rPr>
              <w:t>病院等とのやり取りは電話、メール等で⾏い、内容を記録し上記にて</w:t>
            </w:r>
            <w:r>
              <w:rPr>
                <w:rFonts w:hint="eastAsia" w:ascii="メイリオ" w:hAnsi="メイリオ" w:eastAsia="メイリオ" w:cs="メイリオ"/>
                <w:color w:val="auto"/>
                <w:sz w:val="21"/>
                <w:szCs w:val="21"/>
                <w:lang w:eastAsia="ja-JP"/>
              </w:rPr>
              <w:t>必要な</w:t>
            </w:r>
            <w:r>
              <w:rPr>
                <w:rFonts w:hint="default" w:ascii="メイリオ" w:hAnsi="メイリオ" w:eastAsia="メイリオ" w:cs="メイリオ"/>
                <w:color w:val="auto"/>
                <w:sz w:val="21"/>
                <w:szCs w:val="21"/>
              </w:rPr>
              <w:t>情報を共有する</w:t>
            </w:r>
            <w:r>
              <w:rPr>
                <w:rFonts w:hint="eastAsia" w:ascii="メイリオ" w:hAnsi="メイリオ" w:eastAsia="メイリオ" w:cs="メイリオ"/>
                <w:color w:val="auto"/>
                <w:sz w:val="21"/>
                <w:szCs w:val="21"/>
                <w:lang w:eastAsia="ja-JP"/>
              </w:rPr>
              <w:t>。</w:t>
            </w:r>
          </w:p>
          <w:p>
            <w:pPr>
              <w:widowControl w:val="0"/>
              <w:jc w:val="both"/>
              <w:rPr>
                <w:rFonts w:ascii="メイリオ" w:hAnsi="メイリオ" w:eastAsia="メイリオ" w:cs="メイリオ"/>
                <w:color w:val="auto"/>
                <w:sz w:val="21"/>
                <w:szCs w:val="21"/>
              </w:rPr>
            </w:pPr>
          </w:p>
          <w:p>
            <w:pPr>
              <w:widowControl w:val="0"/>
              <w:numPr>
                <w:ilvl w:val="0"/>
                <w:numId w:val="4"/>
              </w:numPr>
              <w:ind w:left="420"/>
              <w:jc w:val="both"/>
              <w:rPr>
                <w:rFonts w:ascii="メイリオ" w:hAnsi="メイリオ" w:eastAsia="メイリオ" w:cs="メイリオ"/>
                <w:color w:val="auto"/>
                <w:sz w:val="21"/>
                <w:szCs w:val="21"/>
              </w:rPr>
            </w:pPr>
            <w:r>
              <w:rPr>
                <w:rFonts w:ascii="メイリオ" w:hAnsi="メイリオ" w:eastAsia="メイリオ" w:cs="メイリオ"/>
                <w:color w:val="auto"/>
                <w:sz w:val="21"/>
                <w:szCs w:val="21"/>
                <w:rtl w:val="0"/>
              </w:rPr>
              <w:t>報告ルールの確認</w:t>
            </w:r>
          </w:p>
          <w:p>
            <w:pPr>
              <w:widowControl w:val="0"/>
              <w:jc w:val="both"/>
              <w:rPr>
                <w:rFonts w:hint="eastAsia" w:ascii="メイリオ" w:hAnsi="メイリオ" w:eastAsia="メイリオ" w:cs="メイリオ"/>
                <w:color w:val="auto"/>
                <w:sz w:val="21"/>
                <w:szCs w:val="21"/>
                <w:lang w:eastAsia="ja-JP"/>
              </w:rPr>
            </w:pPr>
            <w:r>
              <w:rPr>
                <w:rFonts w:hint="eastAsia" w:ascii="メイリオ" w:hAnsi="メイリオ" w:eastAsia="メイリオ" w:cs="メイリオ"/>
                <w:color w:val="auto"/>
                <w:sz w:val="21"/>
                <w:szCs w:val="21"/>
                <w:lang w:eastAsia="ja-JP"/>
              </w:rPr>
              <w:t>・従業員は情報の共有を確認したら、リアクションをする。</w:t>
            </w:r>
          </w:p>
          <w:p>
            <w:pPr>
              <w:widowControl w:val="0"/>
              <w:jc w:val="both"/>
              <w:rPr>
                <w:rFonts w:ascii="メイリオ" w:hAnsi="メイリオ" w:eastAsia="メイリオ" w:cs="メイリオ"/>
                <w:color w:val="auto"/>
                <w:sz w:val="21"/>
                <w:szCs w:val="21"/>
              </w:rPr>
            </w:pPr>
          </w:p>
          <w:p>
            <w:pPr>
              <w:widowControl w:val="0"/>
              <w:numPr>
                <w:ilvl w:val="0"/>
                <w:numId w:val="4"/>
              </w:numPr>
              <w:ind w:left="420"/>
              <w:jc w:val="both"/>
              <w:rPr>
                <w:rFonts w:ascii="メイリオ" w:hAnsi="メイリオ" w:eastAsia="メイリオ" w:cs="メイリオ"/>
                <w:color w:val="auto"/>
                <w:sz w:val="21"/>
                <w:szCs w:val="21"/>
              </w:rPr>
            </w:pPr>
            <w:r>
              <w:rPr>
                <w:rFonts w:ascii="メイリオ" w:hAnsi="メイリオ" w:eastAsia="メイリオ" w:cs="メイリオ"/>
                <w:color w:val="auto"/>
                <w:sz w:val="21"/>
                <w:szCs w:val="21"/>
                <w:rtl w:val="0"/>
              </w:rPr>
              <w:t>報告先リストの作成・更新</w:t>
            </w:r>
          </w:p>
          <w:p>
            <w:pPr>
              <w:widowControl w:val="0"/>
              <w:jc w:val="both"/>
              <w:rPr>
                <w:rFonts w:ascii="メイリオ" w:hAnsi="メイリオ" w:eastAsia="メイリオ" w:cs="メイリオ"/>
                <w:color w:val="auto"/>
                <w:sz w:val="21"/>
                <w:szCs w:val="21"/>
              </w:rPr>
            </w:pPr>
            <w:r>
              <w:rPr>
                <w:rFonts w:hint="eastAsia" w:ascii="メイリオ" w:hAnsi="メイリオ" w:eastAsia="メイリオ" w:cs="メイリオ"/>
                <w:color w:val="auto"/>
                <w:sz w:val="21"/>
                <w:szCs w:val="21"/>
                <w:lang w:eastAsia="ja-JP"/>
              </w:rPr>
              <w:t>・様式</w:t>
            </w:r>
            <w:r>
              <w:rPr>
                <w:rFonts w:hint="eastAsia" w:ascii="メイリオ" w:hAnsi="メイリオ" w:eastAsia="メイリオ" w:cs="メイリオ"/>
                <w:color w:val="auto"/>
                <w:sz w:val="21"/>
                <w:szCs w:val="21"/>
                <w:lang w:val="en-US" w:eastAsia="ja-JP"/>
              </w:rPr>
              <w:t>2を用いて作成する。随時更新する。</w:t>
            </w:r>
          </w:p>
          <w:p>
            <w:pPr>
              <w:widowControl w:val="0"/>
              <w:jc w:val="both"/>
              <w:rPr>
                <w:rFonts w:ascii="メイリオ" w:hAnsi="メイリオ" w:eastAsia="メイリオ" w:cs="メイリオ"/>
                <w:color w:val="auto"/>
                <w:sz w:val="21"/>
                <w:szCs w:val="21"/>
              </w:rPr>
            </w:pPr>
          </w:p>
        </w:tc>
        <w:tc>
          <w:tcPr>
            <w:vAlign w:val="center"/>
          </w:tcPr>
          <w:p>
            <w:pPr>
              <w:widowControl w:val="0"/>
              <w:jc w:val="center"/>
              <w:rPr>
                <w:rFonts w:ascii="メイリオ" w:hAnsi="メイリオ" w:eastAsia="メイリオ" w:cs="メイリオ"/>
                <w:sz w:val="21"/>
                <w:szCs w:val="21"/>
              </w:rPr>
            </w:pPr>
            <w:r>
              <w:rPr>
                <w:rFonts w:ascii="メイリオ" w:hAnsi="メイリオ" w:eastAsia="メイリオ" w:cs="メイリオ"/>
                <w:sz w:val="21"/>
                <w:szCs w:val="21"/>
                <w:highlight w:val="none"/>
                <w:rtl w:val="0"/>
              </w:rPr>
              <w:t>様式２</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vAlign w:val="center"/>
          </w:tcPr>
          <w:p>
            <w:pPr>
              <w:widowControl w:val="0"/>
              <w:jc w:val="center"/>
              <w:rPr>
                <w:rFonts w:ascii="メイリオ" w:hAnsi="メイリオ" w:eastAsia="メイリオ" w:cs="メイリオ"/>
                <w:sz w:val="21"/>
                <w:szCs w:val="21"/>
              </w:rPr>
            </w:pPr>
            <w:r>
              <w:rPr>
                <w:rFonts w:ascii="メイリオ" w:hAnsi="メイリオ" w:eastAsia="メイリオ" w:cs="メイリオ"/>
                <w:sz w:val="21"/>
                <w:szCs w:val="21"/>
                <w:rtl w:val="0"/>
              </w:rPr>
              <w:t>（３）</w:t>
            </w:r>
          </w:p>
          <w:p>
            <w:pPr>
              <w:widowControl w:val="0"/>
              <w:jc w:val="both"/>
              <w:rPr>
                <w:rFonts w:ascii="メイリオ" w:hAnsi="メイリオ" w:eastAsia="メイリオ" w:cs="メイリオ"/>
                <w:sz w:val="21"/>
                <w:szCs w:val="21"/>
              </w:rPr>
            </w:pPr>
            <w:r>
              <w:rPr>
                <w:rFonts w:ascii="メイリオ" w:hAnsi="メイリオ" w:eastAsia="メイリオ" w:cs="メイリオ"/>
                <w:sz w:val="21"/>
                <w:szCs w:val="21"/>
                <w:rtl w:val="0"/>
              </w:rPr>
              <w:t>感染防止に向けた取組の実施</w:t>
            </w:r>
          </w:p>
        </w:tc>
        <w:tc>
          <w:p>
            <w:pPr>
              <w:widowControl w:val="0"/>
              <w:jc w:val="both"/>
              <w:rPr>
                <w:rFonts w:ascii="メイリオ" w:hAnsi="メイリオ" w:eastAsia="メイリオ" w:cs="メイリオ"/>
                <w:color w:val="auto"/>
                <w:sz w:val="21"/>
                <w:szCs w:val="21"/>
              </w:rPr>
            </w:pPr>
            <w:r>
              <w:rPr>
                <w:rFonts w:ascii="メイリオ" w:hAnsi="メイリオ" w:eastAsia="メイリオ" w:cs="メイリオ"/>
                <w:color w:val="auto"/>
                <w:sz w:val="21"/>
                <w:szCs w:val="21"/>
                <w:rtl w:val="0"/>
              </w:rPr>
              <w:t>必要な情報収集と感染防止に向けた取組の実施</w:t>
            </w:r>
          </w:p>
          <w:p>
            <w:pPr>
              <w:widowControl w:val="0"/>
              <w:numPr>
                <w:ilvl w:val="0"/>
                <w:numId w:val="4"/>
              </w:numPr>
              <w:ind w:left="420"/>
              <w:jc w:val="both"/>
              <w:rPr>
                <w:rFonts w:ascii="メイリオ" w:hAnsi="メイリオ" w:eastAsia="メイリオ" w:cs="メイリオ"/>
                <w:color w:val="auto"/>
                <w:sz w:val="21"/>
                <w:szCs w:val="21"/>
              </w:rPr>
            </w:pPr>
            <w:r>
              <w:rPr>
                <w:rFonts w:ascii="メイリオ" w:hAnsi="メイリオ" w:eastAsia="メイリオ" w:cs="メイリオ"/>
                <w:color w:val="auto"/>
                <w:sz w:val="21"/>
                <w:szCs w:val="21"/>
                <w:rtl w:val="0"/>
              </w:rPr>
              <w:t>最新情報（感染状況、政府や自治体の動向等）の収集</w:t>
            </w:r>
          </w:p>
          <w:p>
            <w:pPr>
              <w:widowControl w:val="0"/>
              <w:jc w:val="both"/>
              <w:rPr>
                <w:rFonts w:ascii="メイリオ" w:hAnsi="メイリオ" w:eastAsia="メイリオ" w:cs="メイリオ"/>
                <w:color w:val="auto"/>
                <w:sz w:val="21"/>
                <w:szCs w:val="21"/>
              </w:rPr>
            </w:pPr>
            <w:r>
              <w:rPr>
                <w:rFonts w:hint="default" w:ascii="メイリオ" w:hAnsi="メイリオ" w:eastAsia="メイリオ" w:cs="メイリオ"/>
                <w:color w:val="auto"/>
                <w:sz w:val="21"/>
                <w:szCs w:val="21"/>
              </w:rPr>
              <w:t>・全体統括</w:t>
            </w:r>
            <w:r>
              <w:rPr>
                <w:rFonts w:hint="eastAsia" w:ascii="メイリオ" w:hAnsi="メイリオ" w:eastAsia="メイリオ" w:cs="メイリオ"/>
                <w:color w:val="auto"/>
                <w:sz w:val="21"/>
                <w:szCs w:val="21"/>
                <w:lang w:eastAsia="ja-JP"/>
              </w:rPr>
              <w:t>、</w:t>
            </w:r>
            <w:r>
              <w:rPr>
                <w:rFonts w:hint="default" w:ascii="メイリオ" w:hAnsi="メイリオ" w:eastAsia="メイリオ" w:cs="メイリオ"/>
                <w:color w:val="auto"/>
                <w:sz w:val="21"/>
                <w:szCs w:val="21"/>
              </w:rPr>
              <w:t>情報収集</w:t>
            </w:r>
            <w:r>
              <w:rPr>
                <w:rFonts w:hint="eastAsia" w:ascii="メイリオ" w:hAnsi="メイリオ" w:eastAsia="メイリオ" w:cs="メイリオ"/>
                <w:color w:val="auto"/>
                <w:sz w:val="21"/>
                <w:szCs w:val="21"/>
                <w:lang w:eastAsia="ja-JP"/>
              </w:rPr>
              <w:t>、</w:t>
            </w:r>
            <w:r>
              <w:rPr>
                <w:rFonts w:hint="default" w:ascii="メイリオ" w:hAnsi="メイリオ" w:eastAsia="メイリオ" w:cs="メイリオ"/>
                <w:color w:val="auto"/>
                <w:sz w:val="21"/>
                <w:szCs w:val="21"/>
              </w:rPr>
              <w:t>利⽤者家族等への情報提供</w:t>
            </w:r>
            <w:r>
              <w:rPr>
                <w:rFonts w:hint="eastAsia" w:ascii="メイリオ" w:hAnsi="メイリオ" w:eastAsia="メイリオ" w:cs="メイリオ"/>
                <w:color w:val="auto"/>
                <w:sz w:val="21"/>
                <w:szCs w:val="21"/>
                <w:lang w:eastAsia="ja-JP"/>
              </w:rPr>
              <w:t>、</w:t>
            </w:r>
            <w:r>
              <w:rPr>
                <w:rFonts w:hint="default" w:ascii="メイリオ" w:hAnsi="メイリオ" w:eastAsia="メイリオ" w:cs="メイリオ"/>
                <w:color w:val="auto"/>
                <w:sz w:val="21"/>
                <w:szCs w:val="21"/>
              </w:rPr>
              <w:t>感染予防対応に関する統括担当者の指⽰により、情報収集担当者が情報収集にあたる。</w:t>
            </w:r>
          </w:p>
          <w:p>
            <w:pPr>
              <w:widowControl w:val="0"/>
              <w:ind w:left="420" w:firstLine="0"/>
              <w:jc w:val="both"/>
              <w:rPr>
                <w:rFonts w:ascii="メイリオ" w:hAnsi="メイリオ" w:eastAsia="メイリオ" w:cs="メイリオ"/>
                <w:color w:val="auto"/>
                <w:sz w:val="21"/>
                <w:szCs w:val="21"/>
              </w:rPr>
            </w:pPr>
          </w:p>
          <w:p>
            <w:pPr>
              <w:widowControl w:val="0"/>
              <w:numPr>
                <w:ilvl w:val="0"/>
                <w:numId w:val="4"/>
              </w:numPr>
              <w:ind w:left="420"/>
              <w:jc w:val="both"/>
              <w:rPr>
                <w:rFonts w:ascii="メイリオ" w:hAnsi="メイリオ" w:eastAsia="メイリオ" w:cs="メイリオ"/>
                <w:color w:val="auto"/>
                <w:sz w:val="21"/>
                <w:szCs w:val="21"/>
              </w:rPr>
            </w:pPr>
            <w:r>
              <w:rPr>
                <w:rFonts w:ascii="メイリオ" w:hAnsi="メイリオ" w:eastAsia="メイリオ" w:cs="メイリオ"/>
                <w:color w:val="auto"/>
                <w:sz w:val="21"/>
                <w:szCs w:val="21"/>
                <w:rtl w:val="0"/>
              </w:rPr>
              <w:t>基本的な感染症対策の徹底</w:t>
            </w:r>
          </w:p>
          <w:p>
            <w:pPr>
              <w:widowControl w:val="0"/>
              <w:jc w:val="both"/>
              <w:rPr>
                <w:rFonts w:hint="default" w:ascii="メイリオ" w:hAnsi="メイリオ" w:eastAsia="メイリオ" w:cs="メイリオ"/>
                <w:color w:val="auto"/>
                <w:sz w:val="21"/>
                <w:szCs w:val="21"/>
              </w:rPr>
            </w:pPr>
            <w:r>
              <w:rPr>
                <w:rFonts w:hint="default" w:ascii="メイリオ" w:hAnsi="メイリオ" w:eastAsia="メイリオ" w:cs="メイリオ"/>
                <w:color w:val="auto"/>
                <w:sz w:val="21"/>
                <w:szCs w:val="21"/>
              </w:rPr>
              <w:t>・マスクの着⽤  注︓マスク着⽤を嫌がる（感覚過敏、呼吸疾患等）、異⾷する危険がある利⽤者に対しては装着を強いない</w:t>
            </w:r>
            <w:r>
              <w:rPr>
                <w:rFonts w:hint="eastAsia" w:ascii="メイリオ" w:hAnsi="メイリオ" w:eastAsia="メイリオ" w:cs="メイリオ"/>
                <w:color w:val="auto"/>
                <w:sz w:val="21"/>
                <w:szCs w:val="21"/>
                <w:lang w:eastAsia="ja-JP"/>
              </w:rPr>
              <w:t>。</w:t>
            </w:r>
            <w:r>
              <w:rPr>
                <w:rFonts w:hint="default" w:ascii="メイリオ" w:hAnsi="メイリオ" w:eastAsia="メイリオ" w:cs="メイリオ"/>
                <w:color w:val="auto"/>
                <w:sz w:val="21"/>
                <w:szCs w:val="21"/>
              </w:rPr>
              <w:t xml:space="preserve">  </w:t>
            </w:r>
          </w:p>
          <w:p>
            <w:pPr>
              <w:widowControl w:val="0"/>
              <w:jc w:val="both"/>
              <w:rPr>
                <w:rFonts w:hint="default" w:ascii="メイリオ" w:hAnsi="メイリオ" w:eastAsia="メイリオ" w:cs="メイリオ"/>
                <w:color w:val="auto"/>
                <w:sz w:val="21"/>
                <w:szCs w:val="21"/>
              </w:rPr>
            </w:pPr>
            <w:r>
              <w:rPr>
                <w:rFonts w:hint="default" w:ascii="メイリオ" w:hAnsi="メイリオ" w:eastAsia="メイリオ" w:cs="メイリオ"/>
                <w:color w:val="auto"/>
                <w:sz w:val="21"/>
                <w:szCs w:val="21"/>
              </w:rPr>
              <w:t>・⼿洗い・うがい・咳エチケットの励⾏</w:t>
            </w:r>
            <w:r>
              <w:rPr>
                <w:rFonts w:hint="eastAsia" w:ascii="メイリオ" w:hAnsi="メイリオ" w:eastAsia="メイリオ" w:cs="メイリオ"/>
                <w:color w:val="auto"/>
                <w:sz w:val="21"/>
                <w:szCs w:val="21"/>
                <w:lang w:eastAsia="ja-JP"/>
              </w:rPr>
              <w:t>。</w:t>
            </w:r>
            <w:r>
              <w:rPr>
                <w:rFonts w:hint="default" w:ascii="メイリオ" w:hAnsi="メイリオ" w:eastAsia="メイリオ" w:cs="メイリオ"/>
                <w:color w:val="auto"/>
                <w:sz w:val="21"/>
                <w:szCs w:val="21"/>
              </w:rPr>
              <w:t xml:space="preserve">  </w:t>
            </w:r>
          </w:p>
          <w:p>
            <w:pPr>
              <w:widowControl w:val="0"/>
              <w:jc w:val="both"/>
              <w:rPr>
                <w:rFonts w:hint="default" w:ascii="メイリオ" w:hAnsi="メイリオ" w:eastAsia="メイリオ" w:cs="メイリオ"/>
                <w:color w:val="auto"/>
                <w:sz w:val="21"/>
                <w:szCs w:val="21"/>
              </w:rPr>
            </w:pPr>
            <w:r>
              <w:rPr>
                <w:rFonts w:hint="default" w:ascii="メイリオ" w:hAnsi="メイリオ" w:eastAsia="メイリオ" w:cs="メイリオ"/>
                <w:color w:val="auto"/>
                <w:sz w:val="21"/>
                <w:szCs w:val="21"/>
              </w:rPr>
              <w:t>・３密を避ける</w:t>
            </w:r>
            <w:r>
              <w:rPr>
                <w:rFonts w:hint="eastAsia" w:ascii="メイリオ" w:hAnsi="メイリオ" w:eastAsia="メイリオ" w:cs="メイリオ"/>
                <w:color w:val="auto"/>
                <w:sz w:val="21"/>
                <w:szCs w:val="21"/>
                <w:lang w:eastAsia="ja-JP"/>
              </w:rPr>
              <w:t>。</w:t>
            </w:r>
            <w:r>
              <w:rPr>
                <w:rFonts w:hint="default" w:ascii="メイリオ" w:hAnsi="メイリオ" w:eastAsia="メイリオ" w:cs="メイリオ"/>
                <w:color w:val="auto"/>
                <w:sz w:val="21"/>
                <w:szCs w:val="21"/>
              </w:rPr>
              <w:t xml:space="preserve">（密室、密閉、密集、ソーシャルディスタンス等）  </w:t>
            </w:r>
          </w:p>
          <w:p>
            <w:pPr>
              <w:widowControl w:val="0"/>
              <w:jc w:val="both"/>
              <w:rPr>
                <w:rFonts w:hint="default" w:ascii="メイリオ" w:hAnsi="メイリオ" w:eastAsia="メイリオ" w:cs="メイリオ"/>
                <w:color w:val="auto"/>
                <w:sz w:val="21"/>
                <w:szCs w:val="21"/>
              </w:rPr>
            </w:pPr>
            <w:r>
              <w:rPr>
                <w:rFonts w:hint="default" w:ascii="メイリオ" w:hAnsi="メイリオ" w:eastAsia="メイリオ" w:cs="メイリオ"/>
                <w:color w:val="auto"/>
                <w:sz w:val="21"/>
                <w:szCs w:val="21"/>
              </w:rPr>
              <w:t>・利⽤者家族等との連絡⽅法の整理</w:t>
            </w:r>
            <w:r>
              <w:rPr>
                <w:rFonts w:hint="eastAsia" w:ascii="メイリオ" w:hAnsi="メイリオ" w:eastAsia="メイリオ" w:cs="メイリオ"/>
                <w:color w:val="auto"/>
                <w:sz w:val="21"/>
                <w:szCs w:val="21"/>
                <w:lang w:eastAsia="ja-JP"/>
              </w:rPr>
              <w:t>。</w:t>
            </w:r>
            <w:r>
              <w:rPr>
                <w:rFonts w:hint="default" w:ascii="メイリオ" w:hAnsi="メイリオ" w:eastAsia="メイリオ" w:cs="メイリオ"/>
                <w:color w:val="auto"/>
                <w:sz w:val="21"/>
                <w:szCs w:val="21"/>
              </w:rPr>
              <w:t xml:space="preserve">  </w:t>
            </w:r>
          </w:p>
          <w:p>
            <w:pPr>
              <w:widowControl w:val="0"/>
              <w:jc w:val="both"/>
              <w:rPr>
                <w:rFonts w:hint="default" w:ascii="メイリオ" w:hAnsi="メイリオ" w:eastAsia="メイリオ" w:cs="メイリオ"/>
                <w:color w:val="auto"/>
                <w:sz w:val="21"/>
                <w:szCs w:val="21"/>
              </w:rPr>
            </w:pPr>
            <w:r>
              <w:rPr>
                <w:rFonts w:hint="default" w:ascii="メイリオ" w:hAnsi="メイリオ" w:eastAsia="メイリオ" w:cs="メイリオ"/>
                <w:color w:val="auto"/>
                <w:sz w:val="21"/>
                <w:szCs w:val="21"/>
              </w:rPr>
              <w:t>・職員に対して、マスク・⼿洗い等個⼈レベルで実施する対策に関する事前教育</w:t>
            </w:r>
            <w:r>
              <w:rPr>
                <w:rFonts w:hint="eastAsia" w:ascii="メイリオ" w:hAnsi="メイリオ" w:eastAsia="メイリオ" w:cs="メイリオ"/>
                <w:color w:val="auto"/>
                <w:sz w:val="21"/>
                <w:szCs w:val="21"/>
                <w:lang w:eastAsia="ja-JP"/>
              </w:rPr>
              <w:t>。</w:t>
            </w:r>
            <w:r>
              <w:rPr>
                <w:rFonts w:hint="default" w:ascii="メイリオ" w:hAnsi="メイリオ" w:eastAsia="メイリオ" w:cs="メイリオ"/>
                <w:color w:val="auto"/>
                <w:sz w:val="21"/>
                <w:szCs w:val="21"/>
              </w:rPr>
              <w:t xml:space="preserve"> </w:t>
            </w:r>
          </w:p>
          <w:p>
            <w:pPr>
              <w:widowControl w:val="0"/>
              <w:jc w:val="both"/>
              <w:rPr>
                <w:rFonts w:hint="default" w:ascii="メイリオ" w:hAnsi="メイリオ" w:eastAsia="メイリオ" w:cs="メイリオ"/>
                <w:color w:val="auto"/>
                <w:sz w:val="21"/>
                <w:szCs w:val="21"/>
              </w:rPr>
            </w:pPr>
            <w:r>
              <w:rPr>
                <w:rFonts w:hint="default" w:ascii="メイリオ" w:hAnsi="メイリオ" w:eastAsia="メイリオ" w:cs="メイリオ"/>
                <w:color w:val="auto"/>
                <w:sz w:val="21"/>
                <w:szCs w:val="21"/>
              </w:rPr>
              <w:t>・備蓄品管理</w:t>
            </w:r>
            <w:r>
              <w:rPr>
                <w:rFonts w:hint="eastAsia" w:ascii="メイリオ" w:hAnsi="メイリオ" w:eastAsia="メイリオ" w:cs="メイリオ"/>
                <w:color w:val="auto"/>
                <w:sz w:val="21"/>
                <w:szCs w:val="21"/>
                <w:lang w:eastAsia="ja-JP"/>
              </w:rPr>
              <w:t>。</w:t>
            </w:r>
            <w:r>
              <w:rPr>
                <w:rFonts w:hint="eastAsia" w:ascii="メイリオ" w:hAnsi="メイリオ" w:eastAsia="メイリオ" w:cs="メイリオ"/>
                <w:color w:val="auto"/>
                <w:sz w:val="21"/>
                <w:szCs w:val="21"/>
                <w:lang w:val="en-US" w:eastAsia="ja-JP"/>
              </w:rPr>
              <w:t>(様式６)</w:t>
            </w:r>
            <w:r>
              <w:rPr>
                <w:rFonts w:hint="default" w:ascii="メイリオ" w:hAnsi="メイリオ" w:eastAsia="メイリオ" w:cs="メイリオ"/>
                <w:color w:val="auto"/>
                <w:sz w:val="21"/>
                <w:szCs w:val="21"/>
              </w:rPr>
              <w:t xml:space="preserve">  </w:t>
            </w:r>
          </w:p>
          <w:p>
            <w:pPr>
              <w:widowControl w:val="0"/>
              <w:jc w:val="both"/>
              <w:rPr>
                <w:rFonts w:hint="eastAsia" w:ascii="メイリオ" w:hAnsi="メイリオ" w:eastAsia="メイリオ" w:cs="メイリオ"/>
                <w:color w:val="auto"/>
                <w:sz w:val="21"/>
                <w:szCs w:val="21"/>
                <w:lang w:eastAsia="ja-JP"/>
              </w:rPr>
            </w:pPr>
            <w:r>
              <w:rPr>
                <w:rFonts w:hint="default" w:ascii="メイリオ" w:hAnsi="メイリオ" w:eastAsia="メイリオ" w:cs="メイリオ"/>
                <w:color w:val="auto"/>
                <w:sz w:val="21"/>
                <w:szCs w:val="21"/>
              </w:rPr>
              <w:t>・ハイリスク職員（妊婦、慢性疾患、COPD、免疫抑制剤服⽤者、⾼⾎圧、糖尿病等の基礎疾患）の把握</w:t>
            </w:r>
            <w:r>
              <w:rPr>
                <w:rFonts w:hint="eastAsia" w:ascii="メイリオ" w:hAnsi="メイリオ" w:eastAsia="メイリオ" w:cs="メイリオ"/>
                <w:color w:val="auto"/>
                <w:sz w:val="21"/>
                <w:szCs w:val="21"/>
                <w:lang w:eastAsia="ja-JP"/>
              </w:rPr>
              <w:t>。</w:t>
            </w:r>
          </w:p>
          <w:p>
            <w:pPr>
              <w:widowControl w:val="0"/>
              <w:jc w:val="both"/>
              <w:rPr>
                <w:rFonts w:ascii="メイリオ" w:hAnsi="メイリオ" w:eastAsia="メイリオ" w:cs="メイリオ"/>
                <w:color w:val="auto"/>
                <w:sz w:val="21"/>
                <w:szCs w:val="21"/>
              </w:rPr>
            </w:pPr>
          </w:p>
          <w:p>
            <w:pPr>
              <w:widowControl w:val="0"/>
              <w:numPr>
                <w:ilvl w:val="0"/>
                <w:numId w:val="4"/>
              </w:numPr>
              <w:ind w:left="420"/>
              <w:jc w:val="both"/>
              <w:rPr>
                <w:rFonts w:ascii="メイリオ" w:hAnsi="メイリオ" w:eastAsia="メイリオ" w:cs="メイリオ"/>
                <w:color w:val="auto"/>
                <w:sz w:val="21"/>
                <w:szCs w:val="21"/>
              </w:rPr>
            </w:pPr>
            <w:r>
              <w:rPr>
                <w:rFonts w:ascii="メイリオ" w:hAnsi="メイリオ" w:eastAsia="メイリオ" w:cs="メイリオ"/>
                <w:color w:val="auto"/>
                <w:sz w:val="21"/>
                <w:szCs w:val="21"/>
                <w:rtl w:val="0"/>
              </w:rPr>
              <w:t>利用者・職員の体調管理</w:t>
            </w:r>
          </w:p>
          <w:p>
            <w:pPr>
              <w:widowControl w:val="0"/>
              <w:jc w:val="both"/>
              <w:rPr>
                <w:rFonts w:hint="default" w:ascii="メイリオ" w:hAnsi="メイリオ" w:eastAsia="メイリオ" w:cs="メイリオ"/>
                <w:color w:val="auto"/>
                <w:sz w:val="21"/>
                <w:szCs w:val="21"/>
              </w:rPr>
            </w:pPr>
            <w:r>
              <w:rPr>
                <w:rFonts w:hint="default" w:ascii="メイリオ" w:hAnsi="メイリオ" w:eastAsia="メイリオ" w:cs="メイリオ"/>
                <w:color w:val="auto"/>
                <w:sz w:val="21"/>
                <w:szCs w:val="21"/>
              </w:rPr>
              <w:t>・職員</w:t>
            </w:r>
            <w:r>
              <w:rPr>
                <w:rFonts w:hint="eastAsia" w:ascii="メイリオ" w:hAnsi="メイリオ" w:eastAsia="メイリオ" w:cs="メイリオ"/>
                <w:color w:val="auto"/>
                <w:sz w:val="21"/>
                <w:szCs w:val="21"/>
                <w:lang w:eastAsia="ja-JP"/>
              </w:rPr>
              <w:t>、</w:t>
            </w:r>
            <w:r>
              <w:rPr>
                <w:rFonts w:hint="default" w:ascii="メイリオ" w:hAnsi="メイリオ" w:eastAsia="メイリオ" w:cs="メイリオ"/>
                <w:color w:val="auto"/>
                <w:sz w:val="21"/>
                <w:szCs w:val="21"/>
              </w:rPr>
              <w:t>利⽤者向け検温</w:t>
            </w:r>
            <w:r>
              <w:rPr>
                <w:rFonts w:hint="eastAsia" w:ascii="メイリオ" w:hAnsi="メイリオ" w:eastAsia="メイリオ" w:cs="メイリオ"/>
                <w:color w:val="auto"/>
                <w:sz w:val="21"/>
                <w:szCs w:val="21"/>
                <w:lang w:eastAsia="ja-JP"/>
              </w:rPr>
              <w:t>、</w:t>
            </w:r>
            <w:r>
              <w:rPr>
                <w:rFonts w:hint="default" w:ascii="メイリオ" w:hAnsi="メイリオ" w:eastAsia="メイリオ" w:cs="メイリオ"/>
                <w:color w:val="auto"/>
                <w:sz w:val="21"/>
                <w:szCs w:val="21"/>
              </w:rPr>
              <w:t>体調チェックルールの整備</w:t>
            </w:r>
            <w:r>
              <w:rPr>
                <w:rFonts w:hint="eastAsia" w:ascii="メイリオ" w:hAnsi="メイリオ" w:eastAsia="メイリオ" w:cs="メイリオ"/>
                <w:color w:val="auto"/>
                <w:sz w:val="21"/>
                <w:szCs w:val="21"/>
                <w:lang w:eastAsia="ja-JP"/>
              </w:rPr>
              <w:t>。</w:t>
            </w:r>
            <w:r>
              <w:rPr>
                <w:rFonts w:hint="default" w:ascii="メイリオ" w:hAnsi="メイリオ" w:eastAsia="メイリオ" w:cs="メイリオ"/>
                <w:color w:val="auto"/>
                <w:sz w:val="21"/>
                <w:szCs w:val="21"/>
              </w:rPr>
              <w:t xml:space="preserve">（様式３）  </w:t>
            </w:r>
          </w:p>
          <w:p>
            <w:pPr>
              <w:widowControl w:val="0"/>
              <w:jc w:val="both"/>
              <w:rPr>
                <w:rFonts w:ascii="メイリオ" w:hAnsi="メイリオ" w:eastAsia="メイリオ" w:cs="メイリオ"/>
                <w:color w:val="auto"/>
                <w:sz w:val="21"/>
                <w:szCs w:val="21"/>
              </w:rPr>
            </w:pPr>
            <w:r>
              <w:rPr>
                <w:rFonts w:hint="default" w:ascii="メイリオ" w:hAnsi="メイリオ" w:eastAsia="メイリオ" w:cs="メイリオ"/>
                <w:color w:val="auto"/>
                <w:sz w:val="21"/>
                <w:szCs w:val="21"/>
              </w:rPr>
              <w:t>・その他、体調について報告を受ける体制の確保</w:t>
            </w:r>
            <w:r>
              <w:rPr>
                <w:rFonts w:hint="eastAsia" w:ascii="メイリオ" w:hAnsi="メイリオ" w:eastAsia="メイリオ" w:cs="メイリオ"/>
                <w:color w:val="auto"/>
                <w:sz w:val="21"/>
                <w:szCs w:val="21"/>
                <w:lang w:eastAsia="ja-JP"/>
              </w:rPr>
              <w:t>。</w:t>
            </w:r>
            <w:r>
              <w:rPr>
                <w:rFonts w:hint="default" w:ascii="メイリオ" w:hAnsi="メイリオ" w:eastAsia="メイリオ" w:cs="メイリオ"/>
                <w:color w:val="auto"/>
                <w:sz w:val="21"/>
                <w:szCs w:val="21"/>
              </w:rPr>
              <w:t xml:space="preserve"> </w:t>
            </w:r>
          </w:p>
          <w:p>
            <w:pPr>
              <w:widowControl w:val="0"/>
              <w:jc w:val="both"/>
              <w:rPr>
                <w:rFonts w:ascii="メイリオ" w:hAnsi="メイリオ" w:eastAsia="メイリオ" w:cs="メイリオ"/>
                <w:color w:val="auto"/>
                <w:sz w:val="21"/>
                <w:szCs w:val="21"/>
              </w:rPr>
            </w:pPr>
          </w:p>
          <w:p>
            <w:pPr>
              <w:widowControl w:val="0"/>
              <w:numPr>
                <w:ilvl w:val="0"/>
                <w:numId w:val="4"/>
              </w:numPr>
              <w:ind w:left="420"/>
              <w:jc w:val="both"/>
              <w:rPr>
                <w:rFonts w:ascii="メイリオ" w:hAnsi="メイリオ" w:eastAsia="メイリオ" w:cs="メイリオ"/>
                <w:color w:val="auto"/>
                <w:sz w:val="21"/>
                <w:szCs w:val="21"/>
              </w:rPr>
            </w:pPr>
            <w:r>
              <w:rPr>
                <w:rFonts w:ascii="メイリオ" w:hAnsi="メイリオ" w:eastAsia="メイリオ" w:cs="メイリオ"/>
                <w:color w:val="auto"/>
                <w:sz w:val="21"/>
                <w:szCs w:val="21"/>
                <w:rtl w:val="0"/>
              </w:rPr>
              <w:t>事業所内出入り者の記録管理</w:t>
            </w:r>
          </w:p>
          <w:p>
            <w:pPr>
              <w:widowControl w:val="0"/>
              <w:jc w:val="both"/>
              <w:rPr>
                <w:rFonts w:ascii="メイリオ" w:hAnsi="メイリオ" w:eastAsia="メイリオ" w:cs="メイリオ"/>
                <w:color w:val="auto"/>
                <w:sz w:val="21"/>
                <w:szCs w:val="21"/>
              </w:rPr>
            </w:pPr>
            <w:r>
              <w:rPr>
                <w:rFonts w:hint="default" w:ascii="メイリオ" w:hAnsi="メイリオ" w:eastAsia="メイリオ" w:cs="メイリオ"/>
                <w:color w:val="auto"/>
                <w:sz w:val="21"/>
                <w:szCs w:val="21"/>
              </w:rPr>
              <w:t>・来所者向け検温ルールの整備</w:t>
            </w:r>
            <w:r>
              <w:rPr>
                <w:rFonts w:hint="eastAsia" w:ascii="メイリオ" w:hAnsi="メイリオ" w:eastAsia="メイリオ" w:cs="メイリオ"/>
                <w:color w:val="auto"/>
                <w:sz w:val="21"/>
                <w:szCs w:val="21"/>
                <w:lang w:eastAsia="ja-JP"/>
              </w:rPr>
              <w:t>。</w:t>
            </w:r>
            <w:r>
              <w:rPr>
                <w:rFonts w:hint="default" w:ascii="メイリオ" w:hAnsi="メイリオ" w:eastAsia="メイリオ" w:cs="メイリオ"/>
                <w:color w:val="auto"/>
                <w:sz w:val="21"/>
                <w:szCs w:val="21"/>
              </w:rPr>
              <w:t xml:space="preserve">（様式８） </w:t>
            </w:r>
          </w:p>
          <w:p>
            <w:pPr>
              <w:widowControl w:val="0"/>
              <w:jc w:val="both"/>
              <w:rPr>
                <w:rFonts w:ascii="メイリオ" w:hAnsi="メイリオ" w:eastAsia="メイリオ" w:cs="メイリオ"/>
                <w:color w:val="auto"/>
                <w:sz w:val="21"/>
                <w:szCs w:val="21"/>
              </w:rPr>
            </w:pPr>
          </w:p>
        </w:tc>
        <w:tc>
          <w:tcPr>
            <w:vAlign w:val="center"/>
          </w:tcPr>
          <w:p>
            <w:pPr>
              <w:widowControl w:val="0"/>
              <w:jc w:val="center"/>
              <w:rPr>
                <w:rFonts w:ascii="メイリオ" w:hAnsi="メイリオ" w:eastAsia="メイリオ" w:cs="メイリオ"/>
                <w:sz w:val="21"/>
                <w:szCs w:val="21"/>
                <w:highlight w:val="none"/>
                <w:shd w:val="clear" w:color="auto" w:fill="auto"/>
                <w:rtl w:val="0"/>
              </w:rPr>
            </w:pPr>
            <w:r>
              <w:rPr>
                <w:rFonts w:ascii="メイリオ" w:hAnsi="メイリオ" w:eastAsia="メイリオ" w:cs="メイリオ"/>
                <w:sz w:val="21"/>
                <w:szCs w:val="21"/>
                <w:highlight w:val="none"/>
                <w:shd w:val="clear" w:color="auto" w:fill="auto"/>
                <w:rtl w:val="0"/>
              </w:rPr>
              <w:t>様式３</w:t>
            </w:r>
          </w:p>
          <w:p>
            <w:pPr>
              <w:widowControl w:val="0"/>
              <w:jc w:val="center"/>
              <w:rPr>
                <w:rFonts w:hint="eastAsia" w:ascii="メイリオ" w:hAnsi="メイリオ" w:eastAsia="メイリオ" w:cs="メイリオ"/>
                <w:sz w:val="21"/>
                <w:szCs w:val="21"/>
                <w:highlight w:val="none"/>
                <w:shd w:val="clear" w:color="auto" w:fill="auto"/>
                <w:rtl w:val="0"/>
                <w:lang w:eastAsia="ja-JP"/>
              </w:rPr>
            </w:pPr>
            <w:r>
              <w:rPr>
                <w:rFonts w:hint="eastAsia" w:ascii="メイリオ" w:hAnsi="メイリオ" w:eastAsia="メイリオ" w:cs="メイリオ"/>
                <w:sz w:val="21"/>
                <w:szCs w:val="21"/>
                <w:highlight w:val="none"/>
                <w:shd w:val="clear" w:color="auto" w:fill="auto"/>
                <w:rtl w:val="0"/>
                <w:lang w:eastAsia="ja-JP"/>
              </w:rPr>
              <w:t>様式６</w:t>
            </w:r>
          </w:p>
          <w:p>
            <w:pPr>
              <w:widowControl w:val="0"/>
              <w:jc w:val="center"/>
              <w:rPr>
                <w:rFonts w:ascii="メイリオ" w:hAnsi="メイリオ" w:eastAsia="メイリオ" w:cs="メイリオ"/>
                <w:sz w:val="21"/>
                <w:szCs w:val="21"/>
              </w:rPr>
            </w:pPr>
            <w:r>
              <w:rPr>
                <w:rFonts w:ascii="メイリオ" w:hAnsi="メイリオ" w:eastAsia="メイリオ" w:cs="メイリオ"/>
                <w:sz w:val="21"/>
                <w:szCs w:val="21"/>
                <w:highlight w:val="none"/>
                <w:shd w:val="clear" w:color="auto" w:fill="auto"/>
                <w:rtl w:val="0"/>
              </w:rPr>
              <w:t>様式８</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vAlign w:val="center"/>
          </w:tcPr>
          <w:p>
            <w:pPr>
              <w:widowControl w:val="0"/>
              <w:jc w:val="center"/>
              <w:rPr>
                <w:rFonts w:ascii="メイリオ" w:hAnsi="メイリオ" w:eastAsia="メイリオ" w:cs="メイリオ"/>
                <w:sz w:val="21"/>
                <w:szCs w:val="21"/>
              </w:rPr>
            </w:pPr>
            <w:r>
              <w:rPr>
                <w:rFonts w:ascii="メイリオ" w:hAnsi="メイリオ" w:eastAsia="メイリオ" w:cs="メイリオ"/>
                <w:sz w:val="21"/>
                <w:szCs w:val="21"/>
                <w:rtl w:val="0"/>
              </w:rPr>
              <w:t>（４）</w:t>
            </w:r>
          </w:p>
          <w:p>
            <w:pPr>
              <w:widowControl w:val="0"/>
              <w:jc w:val="center"/>
              <w:rPr>
                <w:rFonts w:ascii="メイリオ" w:hAnsi="メイリオ" w:eastAsia="メイリオ" w:cs="メイリオ"/>
                <w:sz w:val="21"/>
                <w:szCs w:val="21"/>
              </w:rPr>
            </w:pPr>
            <w:r>
              <w:rPr>
                <w:rFonts w:ascii="メイリオ" w:hAnsi="メイリオ" w:eastAsia="メイリオ" w:cs="メイリオ"/>
                <w:sz w:val="21"/>
                <w:szCs w:val="21"/>
                <w:rtl w:val="0"/>
              </w:rPr>
              <w:t>防護具・消毒液等備蓄品の確保</w:t>
            </w:r>
          </w:p>
        </w:tc>
        <w:tc>
          <w:tcPr>
            <w:vAlign w:val="center"/>
          </w:tcPr>
          <w:p>
            <w:pPr>
              <w:widowControl w:val="0"/>
              <w:numPr>
                <w:ilvl w:val="0"/>
                <w:numId w:val="1"/>
              </w:numPr>
              <w:ind w:left="420"/>
              <w:jc w:val="both"/>
              <w:rPr>
                <w:rFonts w:ascii="メイリオ" w:hAnsi="メイリオ" w:eastAsia="メイリオ" w:cs="メイリオ"/>
                <w:sz w:val="21"/>
                <w:szCs w:val="21"/>
              </w:rPr>
            </w:pPr>
            <w:r>
              <w:rPr>
                <w:rFonts w:ascii="メイリオ" w:hAnsi="メイリオ" w:eastAsia="メイリオ" w:cs="メイリオ"/>
                <w:sz w:val="21"/>
                <w:szCs w:val="21"/>
                <w:rtl w:val="0"/>
              </w:rPr>
              <w:t>保管先・在庫量の確認、備蓄</w:t>
            </w:r>
          </w:p>
          <w:p>
            <w:pPr>
              <w:widowControl w:val="0"/>
              <w:jc w:val="both"/>
              <w:rPr>
                <w:rFonts w:hint="default" w:ascii="メイリオ" w:hAnsi="メイリオ" w:eastAsia="メイリオ" w:cs="メイリオ"/>
                <w:color w:val="auto"/>
                <w:sz w:val="21"/>
                <w:szCs w:val="21"/>
              </w:rPr>
            </w:pPr>
            <w:r>
              <w:rPr>
                <w:rFonts w:hint="default" w:ascii="メイリオ" w:hAnsi="メイリオ" w:eastAsia="メイリオ" w:cs="メイリオ"/>
                <w:color w:val="auto"/>
                <w:sz w:val="21"/>
                <w:szCs w:val="21"/>
              </w:rPr>
              <w:t>・事務所に保管する。持ち出したら必ず個数を明記する</w:t>
            </w:r>
            <w:r>
              <w:rPr>
                <w:rFonts w:hint="eastAsia" w:ascii="メイリオ" w:hAnsi="メイリオ" w:eastAsia="メイリオ" w:cs="メイリオ"/>
                <w:color w:val="auto"/>
                <w:sz w:val="21"/>
                <w:szCs w:val="21"/>
                <w:lang w:eastAsia="ja-JP"/>
              </w:rPr>
              <w:t>。</w:t>
            </w:r>
            <w:r>
              <w:rPr>
                <w:rFonts w:hint="default" w:ascii="メイリオ" w:hAnsi="メイリオ" w:eastAsia="メイリオ" w:cs="メイリオ"/>
                <w:color w:val="auto"/>
                <w:sz w:val="21"/>
                <w:szCs w:val="21"/>
              </w:rPr>
              <w:t xml:space="preserve">  </w:t>
            </w:r>
          </w:p>
          <w:p>
            <w:pPr>
              <w:widowControl w:val="0"/>
              <w:jc w:val="both"/>
              <w:rPr>
                <w:rFonts w:hint="default" w:ascii="メイリオ" w:hAnsi="メイリオ" w:eastAsia="メイリオ" w:cs="メイリオ"/>
                <w:color w:val="auto"/>
                <w:sz w:val="21"/>
                <w:szCs w:val="21"/>
              </w:rPr>
            </w:pPr>
            <w:r>
              <w:rPr>
                <w:rFonts w:hint="default" w:ascii="メイリオ" w:hAnsi="メイリオ" w:eastAsia="メイリオ" w:cs="メイリオ"/>
                <w:color w:val="auto"/>
                <w:sz w:val="21"/>
                <w:szCs w:val="21"/>
              </w:rPr>
              <w:t>※使⽤頻度の⾼い備品（各種マスク、消毒⽤アルコール、次亜塩素酸ナトリウム液等）の在庫が切れないよう徹底する。</w:t>
            </w:r>
          </w:p>
          <w:p>
            <w:pPr>
              <w:widowControl w:val="0"/>
              <w:jc w:val="both"/>
              <w:rPr>
                <w:rFonts w:ascii="メイリオ" w:hAnsi="メイリオ" w:eastAsia="メイリオ" w:cs="メイリオ"/>
                <w:color w:val="auto"/>
                <w:sz w:val="21"/>
                <w:szCs w:val="21"/>
              </w:rPr>
            </w:pPr>
          </w:p>
          <w:p>
            <w:pPr>
              <w:widowControl w:val="0"/>
              <w:numPr>
                <w:ilvl w:val="0"/>
                <w:numId w:val="1"/>
              </w:numPr>
              <w:ind w:left="420"/>
              <w:jc w:val="both"/>
              <w:rPr>
                <w:rFonts w:ascii="メイリオ" w:hAnsi="メイリオ" w:eastAsia="メイリオ" w:cs="メイリオ"/>
                <w:color w:val="auto"/>
                <w:sz w:val="21"/>
                <w:szCs w:val="21"/>
              </w:rPr>
            </w:pPr>
            <w:r>
              <w:rPr>
                <w:rFonts w:ascii="メイリオ" w:hAnsi="メイリオ" w:eastAsia="メイリオ" w:cs="メイリオ"/>
                <w:color w:val="auto"/>
                <w:sz w:val="21"/>
                <w:szCs w:val="21"/>
                <w:rtl w:val="0"/>
              </w:rPr>
              <w:t>委託業者の確保</w:t>
            </w:r>
          </w:p>
          <w:p>
            <w:pPr>
              <w:widowControl w:val="0"/>
              <w:jc w:val="both"/>
              <w:rPr>
                <w:rFonts w:hint="default" w:ascii="メイリオ" w:hAnsi="メイリオ" w:eastAsia="メイリオ" w:cs="メイリオ"/>
                <w:color w:val="auto"/>
                <w:sz w:val="21"/>
                <w:szCs w:val="21"/>
              </w:rPr>
            </w:pPr>
            <w:r>
              <w:rPr>
                <w:rFonts w:hint="default" w:ascii="メイリオ" w:hAnsi="メイリオ" w:eastAsia="メイリオ" w:cs="メイリオ"/>
                <w:color w:val="auto"/>
                <w:sz w:val="21"/>
                <w:szCs w:val="21"/>
              </w:rPr>
              <w:t xml:space="preserve">・委託業者の稼働情報を適宜⼊⼿。  </w:t>
            </w:r>
          </w:p>
          <w:p>
            <w:pPr>
              <w:widowControl w:val="0"/>
              <w:jc w:val="both"/>
              <w:rPr>
                <w:rFonts w:ascii="メイリオ" w:hAnsi="メイリオ" w:eastAsia="メイリオ" w:cs="メイリオ"/>
                <w:color w:val="auto"/>
                <w:sz w:val="21"/>
                <w:szCs w:val="21"/>
              </w:rPr>
            </w:pPr>
            <w:r>
              <w:rPr>
                <w:rFonts w:hint="default" w:ascii="メイリオ" w:hAnsi="メイリオ" w:eastAsia="メイリオ" w:cs="メイリオ"/>
                <w:color w:val="auto"/>
                <w:sz w:val="21"/>
                <w:szCs w:val="21"/>
              </w:rPr>
              <w:t xml:space="preserve">・備品購⼊に関しては、アスクル優先供給を利⽤し、万が⼀、クラスターや感染者が出た場合の全体消毒に関しては保健所の指⽰に従う。 </w:t>
            </w:r>
          </w:p>
          <w:p>
            <w:pPr>
              <w:widowControl w:val="0"/>
              <w:jc w:val="both"/>
              <w:rPr>
                <w:rFonts w:ascii="メイリオ" w:hAnsi="メイリオ" w:eastAsia="メイリオ" w:cs="メイリオ"/>
                <w:sz w:val="21"/>
                <w:szCs w:val="21"/>
              </w:rPr>
            </w:pPr>
          </w:p>
        </w:tc>
        <w:tc>
          <w:tcPr>
            <w:vAlign w:val="center"/>
          </w:tcPr>
          <w:p>
            <w:pPr>
              <w:widowControl w:val="0"/>
              <w:jc w:val="center"/>
              <w:rPr>
                <w:rFonts w:ascii="メイリオ" w:hAnsi="メイリオ" w:eastAsia="メイリオ" w:cs="メイリオ"/>
                <w:sz w:val="21"/>
                <w:szCs w:val="21"/>
              </w:rPr>
            </w:pPr>
            <w:r>
              <w:rPr>
                <w:rFonts w:ascii="メイリオ" w:hAnsi="メイリオ" w:eastAsia="メイリオ" w:cs="メイリオ"/>
                <w:sz w:val="21"/>
                <w:szCs w:val="21"/>
                <w:highlight w:val="none"/>
                <w:rtl w:val="0"/>
              </w:rPr>
              <w:t>様式6</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720" w:hRule="atLeast"/>
        </w:trPr>
        <w:tc>
          <w:tcPr>
            <w:vAlign w:val="center"/>
          </w:tcPr>
          <w:p>
            <w:pPr>
              <w:widowControl w:val="0"/>
              <w:jc w:val="center"/>
              <w:rPr>
                <w:rFonts w:ascii="メイリオ" w:hAnsi="メイリオ" w:eastAsia="メイリオ" w:cs="メイリオ"/>
                <w:sz w:val="21"/>
                <w:szCs w:val="21"/>
              </w:rPr>
            </w:pPr>
            <w:r>
              <w:rPr>
                <w:rFonts w:ascii="メイリオ" w:hAnsi="メイリオ" w:eastAsia="メイリオ" w:cs="メイリオ"/>
                <w:sz w:val="21"/>
                <w:szCs w:val="21"/>
                <w:rtl w:val="0"/>
              </w:rPr>
              <w:t>（５）</w:t>
            </w:r>
          </w:p>
          <w:p>
            <w:pPr>
              <w:widowControl w:val="0"/>
              <w:jc w:val="center"/>
              <w:rPr>
                <w:rFonts w:ascii="メイリオ" w:hAnsi="メイリオ" w:eastAsia="メイリオ" w:cs="メイリオ"/>
                <w:sz w:val="21"/>
                <w:szCs w:val="21"/>
              </w:rPr>
            </w:pPr>
            <w:r>
              <w:rPr>
                <w:rFonts w:ascii="メイリオ" w:hAnsi="メイリオ" w:eastAsia="メイリオ" w:cs="メイリオ"/>
                <w:sz w:val="21"/>
                <w:szCs w:val="21"/>
                <w:rtl w:val="0"/>
              </w:rPr>
              <w:t>職員対応</w:t>
            </w:r>
          </w:p>
          <w:p>
            <w:pPr>
              <w:widowControl w:val="0"/>
              <w:ind w:firstLine="210"/>
              <w:jc w:val="both"/>
              <w:rPr>
                <w:rFonts w:ascii="メイリオ" w:hAnsi="メイリオ" w:eastAsia="メイリオ" w:cs="メイリオ"/>
                <w:sz w:val="21"/>
                <w:szCs w:val="21"/>
              </w:rPr>
            </w:pPr>
            <w:r>
              <w:rPr>
                <w:rFonts w:ascii="メイリオ" w:hAnsi="メイリオ" w:eastAsia="メイリオ" w:cs="メイリオ"/>
                <w:sz w:val="21"/>
                <w:szCs w:val="21"/>
                <w:rtl w:val="0"/>
              </w:rPr>
              <w:t>（事前調整）</w:t>
            </w:r>
          </w:p>
        </w:tc>
        <w:tc>
          <w:tcPr>
            <w:vAlign w:val="center"/>
          </w:tcPr>
          <w:p>
            <w:pPr>
              <w:widowControl w:val="0"/>
              <w:numPr>
                <w:ilvl w:val="0"/>
                <w:numId w:val="1"/>
              </w:numPr>
              <w:ind w:left="420"/>
              <w:jc w:val="both"/>
              <w:rPr>
                <w:rFonts w:ascii="メイリオ" w:hAnsi="メイリオ" w:eastAsia="メイリオ" w:cs="メイリオ"/>
                <w:color w:val="auto"/>
                <w:sz w:val="21"/>
                <w:szCs w:val="21"/>
              </w:rPr>
            </w:pPr>
            <w:r>
              <w:rPr>
                <w:rFonts w:ascii="メイリオ" w:hAnsi="メイリオ" w:eastAsia="メイリオ" w:cs="メイリオ"/>
                <w:color w:val="auto"/>
                <w:sz w:val="21"/>
                <w:szCs w:val="21"/>
                <w:rtl w:val="0"/>
              </w:rPr>
              <w:t>職員の確保</w:t>
            </w:r>
          </w:p>
          <w:p>
            <w:pPr>
              <w:widowControl w:val="0"/>
              <w:jc w:val="both"/>
              <w:rPr>
                <w:rFonts w:hint="default" w:ascii="メイリオ" w:hAnsi="メイリオ" w:eastAsia="メイリオ" w:cs="メイリオ"/>
                <w:color w:val="auto"/>
                <w:sz w:val="21"/>
                <w:szCs w:val="21"/>
              </w:rPr>
            </w:pPr>
            <w:r>
              <w:rPr>
                <w:rFonts w:hint="default" w:ascii="メイリオ" w:hAnsi="メイリオ" w:eastAsia="メイリオ" w:cs="メイリオ"/>
                <w:color w:val="auto"/>
                <w:sz w:val="21"/>
                <w:szCs w:val="21"/>
              </w:rPr>
              <w:t xml:space="preserve">・職員の現在の出勤状況と今後の⽋勤可能性を検証したうえで下記の事項を検討、実施する。  </w:t>
            </w:r>
          </w:p>
          <w:p>
            <w:pPr>
              <w:widowControl w:val="0"/>
              <w:jc w:val="both"/>
              <w:rPr>
                <w:rFonts w:ascii="メイリオ" w:hAnsi="メイリオ" w:eastAsia="メイリオ" w:cs="メイリオ"/>
                <w:color w:val="auto"/>
                <w:sz w:val="21"/>
                <w:szCs w:val="21"/>
              </w:rPr>
            </w:pPr>
            <w:r>
              <w:rPr>
                <w:rFonts w:hint="default" w:ascii="メイリオ" w:hAnsi="メイリオ" w:eastAsia="メイリオ" w:cs="メイリオ"/>
                <w:color w:val="auto"/>
                <w:sz w:val="21"/>
                <w:szCs w:val="21"/>
              </w:rPr>
              <w:t>・⼈⼿不⾜が発⽣することが⾒込まれる段階で、同⼀法⼈内別施設等に応援を要請する。</w:t>
            </w:r>
          </w:p>
          <w:p>
            <w:pPr>
              <w:widowControl w:val="0"/>
              <w:jc w:val="both"/>
              <w:rPr>
                <w:rFonts w:ascii="メイリオ" w:hAnsi="メイリオ" w:eastAsia="メイリオ" w:cs="メイリオ"/>
                <w:color w:val="auto"/>
                <w:sz w:val="21"/>
                <w:szCs w:val="21"/>
              </w:rPr>
            </w:pPr>
          </w:p>
          <w:p>
            <w:pPr>
              <w:widowControl w:val="0"/>
              <w:numPr>
                <w:ilvl w:val="0"/>
                <w:numId w:val="1"/>
              </w:numPr>
              <w:ind w:left="420"/>
              <w:jc w:val="both"/>
              <w:rPr>
                <w:rFonts w:ascii="メイリオ" w:hAnsi="メイリオ" w:eastAsia="メイリオ" w:cs="メイリオ"/>
                <w:color w:val="auto"/>
                <w:sz w:val="21"/>
                <w:szCs w:val="21"/>
              </w:rPr>
            </w:pPr>
            <w:r>
              <w:rPr>
                <w:rFonts w:ascii="メイリオ" w:hAnsi="メイリオ" w:eastAsia="メイリオ" w:cs="メイリオ"/>
                <w:color w:val="auto"/>
                <w:sz w:val="21"/>
                <w:szCs w:val="21"/>
                <w:rtl w:val="0"/>
              </w:rPr>
              <w:t>相談窓口の設置</w:t>
            </w:r>
          </w:p>
          <w:p>
            <w:pPr>
              <w:widowControl w:val="0"/>
              <w:jc w:val="both"/>
              <w:rPr>
                <w:rFonts w:ascii="メイリオ" w:hAnsi="メイリオ" w:eastAsia="メイリオ" w:cs="メイリオ"/>
                <w:color w:val="auto"/>
                <w:sz w:val="21"/>
                <w:szCs w:val="21"/>
              </w:rPr>
            </w:pPr>
            <w:r>
              <w:rPr>
                <w:rFonts w:hint="default" w:ascii="メイリオ" w:hAnsi="メイリオ" w:eastAsia="メイリオ" w:cs="メイリオ"/>
                <w:color w:val="auto"/>
                <w:sz w:val="21"/>
                <w:szCs w:val="21"/>
              </w:rPr>
              <w:t>・合同会社ウリィーダムにて相談窓⼝を設置して電話</w:t>
            </w:r>
            <w:r>
              <w:rPr>
                <w:rFonts w:hint="eastAsia" w:ascii="メイリオ" w:hAnsi="メイリオ" w:eastAsia="メイリオ" w:cs="メイリオ"/>
                <w:color w:val="auto"/>
                <w:sz w:val="21"/>
                <w:szCs w:val="21"/>
                <w:lang w:eastAsia="ja-JP"/>
              </w:rPr>
              <w:t>、</w:t>
            </w:r>
            <w:r>
              <w:rPr>
                <w:rFonts w:hint="default" w:ascii="メイリオ" w:hAnsi="メイリオ" w:eastAsia="メイリオ" w:cs="メイリオ"/>
                <w:color w:val="auto"/>
                <w:sz w:val="21"/>
                <w:szCs w:val="21"/>
              </w:rPr>
              <w:t>メール</w:t>
            </w:r>
            <w:r>
              <w:rPr>
                <w:rFonts w:hint="eastAsia" w:ascii="メイリオ" w:hAnsi="メイリオ" w:eastAsia="メイリオ" w:cs="メイリオ"/>
                <w:color w:val="auto"/>
                <w:sz w:val="21"/>
                <w:szCs w:val="21"/>
                <w:lang w:eastAsia="ja-JP"/>
              </w:rPr>
              <w:t>、</w:t>
            </w:r>
            <w:r>
              <w:rPr>
                <w:rFonts w:hint="eastAsia" w:ascii="メイリオ" w:hAnsi="メイリオ" w:eastAsia="メイリオ" w:cs="メイリオ"/>
                <w:color w:val="auto"/>
                <w:sz w:val="21"/>
                <w:szCs w:val="21"/>
                <w:lang w:val="en-US" w:eastAsia="ja-JP"/>
              </w:rPr>
              <w:t>LINEWORKS</w:t>
            </w:r>
            <w:r>
              <w:rPr>
                <w:rFonts w:hint="default" w:ascii="メイリオ" w:hAnsi="メイリオ" w:eastAsia="メイリオ" w:cs="メイリオ"/>
                <w:color w:val="auto"/>
                <w:sz w:val="21"/>
                <w:szCs w:val="21"/>
              </w:rPr>
              <w:t xml:space="preserve">等で対応する。 </w:t>
            </w:r>
          </w:p>
          <w:p>
            <w:pPr>
              <w:widowControl w:val="0"/>
              <w:jc w:val="both"/>
              <w:rPr>
                <w:rFonts w:ascii="メイリオ" w:hAnsi="メイリオ" w:eastAsia="メイリオ" w:cs="メイリオ"/>
                <w:color w:val="auto"/>
                <w:sz w:val="21"/>
                <w:szCs w:val="21"/>
              </w:rPr>
            </w:pPr>
          </w:p>
        </w:tc>
        <w:tc>
          <w:tcPr>
            <w:vAlign w:val="center"/>
          </w:tcPr>
          <w:p>
            <w:pPr>
              <w:widowControl w:val="0"/>
              <w:jc w:val="center"/>
              <w:rPr>
                <w:rFonts w:ascii="メイリオ" w:hAnsi="メイリオ" w:eastAsia="メイリオ" w:cs="メイリオ"/>
                <w:sz w:val="21"/>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38" w:hRule="atLeast"/>
        </w:trPr>
        <w:tc>
          <w:tcPr>
            <w:vAlign w:val="center"/>
          </w:tcPr>
          <w:p>
            <w:pPr>
              <w:widowControl w:val="0"/>
              <w:jc w:val="center"/>
              <w:rPr>
                <w:rFonts w:ascii="メイリオ" w:hAnsi="メイリオ" w:eastAsia="メイリオ" w:cs="メイリオ"/>
                <w:sz w:val="21"/>
                <w:szCs w:val="21"/>
              </w:rPr>
            </w:pPr>
            <w:r>
              <w:rPr>
                <w:rFonts w:ascii="メイリオ" w:hAnsi="メイリオ" w:eastAsia="メイリオ" w:cs="メイリオ"/>
                <w:sz w:val="21"/>
                <w:szCs w:val="21"/>
                <w:rtl w:val="0"/>
              </w:rPr>
              <w:t>（６）</w:t>
            </w:r>
          </w:p>
          <w:p>
            <w:pPr>
              <w:widowControl w:val="0"/>
              <w:jc w:val="center"/>
              <w:rPr>
                <w:rFonts w:ascii="メイリオ" w:hAnsi="メイリオ" w:eastAsia="メイリオ" w:cs="メイリオ"/>
                <w:sz w:val="21"/>
                <w:szCs w:val="21"/>
              </w:rPr>
            </w:pPr>
            <w:r>
              <w:rPr>
                <w:rFonts w:ascii="メイリオ" w:hAnsi="メイリオ" w:eastAsia="メイリオ" w:cs="メイリオ"/>
                <w:sz w:val="21"/>
                <w:szCs w:val="21"/>
                <w:rtl w:val="0"/>
              </w:rPr>
              <w:t>業務調整</w:t>
            </w:r>
          </w:p>
        </w:tc>
        <w:tc>
          <w:tcPr>
            <w:vAlign w:val="center"/>
          </w:tcPr>
          <w:p>
            <w:pPr>
              <w:widowControl w:val="0"/>
              <w:numPr>
                <w:ilvl w:val="0"/>
                <w:numId w:val="1"/>
              </w:numPr>
              <w:ind w:left="420"/>
              <w:jc w:val="both"/>
              <w:rPr>
                <w:rFonts w:ascii="メイリオ" w:hAnsi="メイリオ" w:eastAsia="メイリオ" w:cs="メイリオ"/>
                <w:color w:val="auto"/>
                <w:sz w:val="21"/>
                <w:szCs w:val="21"/>
              </w:rPr>
            </w:pPr>
            <w:r>
              <w:rPr>
                <w:rFonts w:ascii="メイリオ" w:hAnsi="メイリオ" w:eastAsia="メイリオ" w:cs="メイリオ"/>
                <w:color w:val="auto"/>
                <w:sz w:val="21"/>
                <w:szCs w:val="21"/>
                <w:rtl w:val="0"/>
              </w:rPr>
              <w:t>運営基準との整合性確認</w:t>
            </w:r>
          </w:p>
          <w:p>
            <w:pPr>
              <w:widowControl w:val="0"/>
              <w:jc w:val="both"/>
              <w:rPr>
                <w:rFonts w:hint="default" w:ascii="メイリオ" w:hAnsi="メイリオ" w:eastAsia="メイリオ" w:cs="メイリオ"/>
                <w:color w:val="auto"/>
                <w:sz w:val="21"/>
                <w:szCs w:val="21"/>
              </w:rPr>
            </w:pPr>
            <w:r>
              <w:rPr>
                <w:rFonts w:hint="default" w:ascii="メイリオ" w:hAnsi="メイリオ" w:eastAsia="メイリオ" w:cs="メイリオ"/>
                <w:color w:val="auto"/>
                <w:sz w:val="21"/>
                <w:szCs w:val="21"/>
              </w:rPr>
              <w:t>・施設の業務を重要度に応じて４段階に分類し、出勤状況を踏まえ縮⼩</w:t>
            </w:r>
            <w:r>
              <w:rPr>
                <w:rFonts w:hint="eastAsia" w:ascii="メイリオ" w:hAnsi="メイリオ" w:eastAsia="メイリオ" w:cs="メイリオ"/>
                <w:color w:val="auto"/>
                <w:sz w:val="21"/>
                <w:szCs w:val="21"/>
                <w:lang w:eastAsia="ja-JP"/>
              </w:rPr>
              <w:t>、</w:t>
            </w:r>
            <w:r>
              <w:rPr>
                <w:rFonts w:hint="default" w:ascii="メイリオ" w:hAnsi="メイリオ" w:eastAsia="メイリオ" w:cs="メイリオ"/>
                <w:color w:val="auto"/>
                <w:sz w:val="21"/>
                <w:szCs w:val="21"/>
              </w:rPr>
              <w:t>休⽌する。利⽤者の健康</w:t>
            </w:r>
            <w:r>
              <w:rPr>
                <w:rFonts w:hint="eastAsia" w:ascii="メイリオ" w:hAnsi="メイリオ" w:eastAsia="メイリオ" w:cs="メイリオ"/>
                <w:color w:val="auto"/>
                <w:sz w:val="21"/>
                <w:szCs w:val="21"/>
                <w:lang w:eastAsia="ja-JP"/>
              </w:rPr>
              <w:t>、</w:t>
            </w:r>
            <w:r>
              <w:rPr>
                <w:rFonts w:hint="default" w:ascii="メイリオ" w:hAnsi="メイリオ" w:eastAsia="メイリオ" w:cs="メイリオ"/>
                <w:color w:val="auto"/>
                <w:sz w:val="21"/>
                <w:szCs w:val="21"/>
              </w:rPr>
              <w:t>⾝体</w:t>
            </w:r>
            <w:r>
              <w:rPr>
                <w:rFonts w:hint="eastAsia" w:ascii="メイリオ" w:hAnsi="メイリオ" w:eastAsia="メイリオ" w:cs="メイリオ"/>
                <w:color w:val="auto"/>
                <w:sz w:val="21"/>
                <w:szCs w:val="21"/>
                <w:lang w:eastAsia="ja-JP"/>
              </w:rPr>
              <w:t>、</w:t>
            </w:r>
            <w:r>
              <w:rPr>
                <w:rFonts w:hint="default" w:ascii="メイリオ" w:hAnsi="メイリオ" w:eastAsia="メイリオ" w:cs="メイリオ"/>
                <w:color w:val="auto"/>
                <w:sz w:val="21"/>
                <w:szCs w:val="21"/>
              </w:rPr>
              <w:t xml:space="preserve">⽣命を守る機能を優先的に維持する。  </w:t>
            </w:r>
          </w:p>
          <w:p>
            <w:pPr>
              <w:widowControl w:val="0"/>
              <w:jc w:val="both"/>
              <w:rPr>
                <w:rFonts w:hint="default" w:ascii="メイリオ" w:hAnsi="メイリオ" w:eastAsia="メイリオ" w:cs="メイリオ"/>
                <w:color w:val="auto"/>
                <w:sz w:val="21"/>
                <w:szCs w:val="21"/>
              </w:rPr>
            </w:pPr>
            <w:r>
              <w:rPr>
                <w:rFonts w:hint="default" w:ascii="メイリオ" w:hAnsi="メイリオ" w:eastAsia="メイリオ" w:cs="メイリオ"/>
                <w:color w:val="auto"/>
                <w:sz w:val="21"/>
                <w:szCs w:val="21"/>
              </w:rPr>
              <w:t xml:space="preserve">○業務 A︓継続業務  </w:t>
            </w:r>
          </w:p>
          <w:p>
            <w:pPr>
              <w:widowControl w:val="0"/>
              <w:jc w:val="both"/>
              <w:rPr>
                <w:rFonts w:hint="default" w:ascii="メイリオ" w:hAnsi="メイリオ" w:eastAsia="メイリオ" w:cs="メイリオ"/>
                <w:color w:val="auto"/>
                <w:sz w:val="21"/>
                <w:szCs w:val="21"/>
              </w:rPr>
            </w:pPr>
            <w:r>
              <w:rPr>
                <w:rFonts w:hint="default" w:ascii="メイリオ" w:hAnsi="メイリオ" w:eastAsia="メイリオ" w:cs="メイリオ"/>
                <w:color w:val="auto"/>
                <w:sz w:val="21"/>
                <w:szCs w:val="21"/>
              </w:rPr>
              <w:t xml:space="preserve">・優先的に継続する業務・通常と同様に継続すべき業務  </w:t>
            </w:r>
          </w:p>
          <w:p>
            <w:pPr>
              <w:widowControl w:val="0"/>
              <w:jc w:val="both"/>
              <w:rPr>
                <w:rFonts w:hint="default" w:ascii="メイリオ" w:hAnsi="メイリオ" w:eastAsia="メイリオ" w:cs="メイリオ"/>
                <w:color w:val="auto"/>
                <w:sz w:val="21"/>
                <w:szCs w:val="21"/>
              </w:rPr>
            </w:pPr>
            <w:r>
              <w:rPr>
                <w:rFonts w:hint="default" w:ascii="メイリオ" w:hAnsi="メイリオ" w:eastAsia="メイリオ" w:cs="メイリオ"/>
                <w:color w:val="auto"/>
                <w:sz w:val="21"/>
                <w:szCs w:val="21"/>
              </w:rPr>
              <w:t xml:space="preserve">○業務 B︓追加業務  </w:t>
            </w:r>
          </w:p>
          <w:p>
            <w:pPr>
              <w:widowControl w:val="0"/>
              <w:jc w:val="both"/>
              <w:rPr>
                <w:rFonts w:hint="default" w:ascii="メイリオ" w:hAnsi="メイリオ" w:eastAsia="メイリオ" w:cs="メイリオ"/>
                <w:color w:val="auto"/>
                <w:sz w:val="21"/>
                <w:szCs w:val="21"/>
              </w:rPr>
            </w:pPr>
            <w:r>
              <w:rPr>
                <w:rFonts w:hint="default" w:ascii="メイリオ" w:hAnsi="メイリオ" w:eastAsia="メイリオ" w:cs="メイリオ"/>
                <w:color w:val="auto"/>
                <w:sz w:val="21"/>
                <w:szCs w:val="21"/>
              </w:rPr>
              <w:t xml:space="preserve">・感染予防、感染拡⼤防⽌の観点から新たに発⽣する業務  </w:t>
            </w:r>
          </w:p>
          <w:p>
            <w:pPr>
              <w:widowControl w:val="0"/>
              <w:jc w:val="both"/>
              <w:rPr>
                <w:rFonts w:hint="default" w:ascii="メイリオ" w:hAnsi="メイリオ" w:eastAsia="メイリオ" w:cs="メイリオ"/>
                <w:color w:val="auto"/>
                <w:sz w:val="21"/>
                <w:szCs w:val="21"/>
              </w:rPr>
            </w:pPr>
            <w:r>
              <w:rPr>
                <w:rFonts w:hint="default" w:ascii="メイリオ" w:hAnsi="メイリオ" w:eastAsia="メイリオ" w:cs="メイリオ"/>
                <w:color w:val="auto"/>
                <w:sz w:val="21"/>
                <w:szCs w:val="21"/>
              </w:rPr>
              <w:t xml:space="preserve">○業務 C︓削減業務  </w:t>
            </w:r>
          </w:p>
          <w:p>
            <w:pPr>
              <w:widowControl w:val="0"/>
              <w:jc w:val="both"/>
              <w:rPr>
                <w:rFonts w:hint="default" w:ascii="メイリオ" w:hAnsi="メイリオ" w:eastAsia="メイリオ" w:cs="メイリオ"/>
                <w:color w:val="auto"/>
                <w:sz w:val="21"/>
                <w:szCs w:val="21"/>
              </w:rPr>
            </w:pPr>
            <w:r>
              <w:rPr>
                <w:rFonts w:hint="default" w:ascii="メイリオ" w:hAnsi="メイリオ" w:eastAsia="メイリオ" w:cs="メイリオ"/>
                <w:color w:val="auto"/>
                <w:sz w:val="21"/>
                <w:szCs w:val="21"/>
              </w:rPr>
              <w:t xml:space="preserve">・規模、頻度を減らす業務  </w:t>
            </w:r>
          </w:p>
          <w:p>
            <w:pPr>
              <w:widowControl w:val="0"/>
              <w:jc w:val="both"/>
              <w:rPr>
                <w:rFonts w:hint="default" w:ascii="メイリオ" w:hAnsi="メイリオ" w:eastAsia="メイリオ" w:cs="メイリオ"/>
                <w:color w:val="auto"/>
                <w:sz w:val="21"/>
                <w:szCs w:val="21"/>
              </w:rPr>
            </w:pPr>
            <w:r>
              <w:rPr>
                <w:rFonts w:hint="default" w:ascii="メイリオ" w:hAnsi="メイリオ" w:eastAsia="メイリオ" w:cs="メイリオ"/>
                <w:color w:val="auto"/>
                <w:sz w:val="21"/>
                <w:szCs w:val="21"/>
              </w:rPr>
              <w:t xml:space="preserve">○業務 D︓休⽌業務  </w:t>
            </w:r>
          </w:p>
          <w:p>
            <w:pPr>
              <w:widowControl w:val="0"/>
              <w:jc w:val="both"/>
              <w:rPr>
                <w:rFonts w:ascii="メイリオ" w:hAnsi="メイリオ" w:eastAsia="メイリオ" w:cs="メイリオ"/>
                <w:color w:val="auto"/>
                <w:sz w:val="21"/>
                <w:szCs w:val="21"/>
              </w:rPr>
            </w:pPr>
            <w:r>
              <w:rPr>
                <w:rFonts w:hint="default" w:ascii="メイリオ" w:hAnsi="メイリオ" w:eastAsia="メイリオ" w:cs="メイリオ"/>
                <w:color w:val="auto"/>
                <w:sz w:val="21"/>
                <w:szCs w:val="21"/>
              </w:rPr>
              <w:t xml:space="preserve">・上記以外の業務 </w:t>
            </w:r>
          </w:p>
          <w:p>
            <w:pPr>
              <w:widowControl w:val="0"/>
              <w:jc w:val="both"/>
              <w:rPr>
                <w:rFonts w:ascii="メイリオ" w:hAnsi="メイリオ" w:eastAsia="メイリオ" w:cs="メイリオ"/>
                <w:color w:val="auto"/>
                <w:sz w:val="21"/>
                <w:szCs w:val="21"/>
              </w:rPr>
            </w:pPr>
          </w:p>
          <w:p>
            <w:pPr>
              <w:widowControl w:val="0"/>
              <w:numPr>
                <w:ilvl w:val="0"/>
                <w:numId w:val="1"/>
              </w:numPr>
              <w:ind w:left="420"/>
              <w:jc w:val="both"/>
              <w:rPr>
                <w:rFonts w:ascii="メイリオ" w:hAnsi="メイリオ" w:eastAsia="メイリオ" w:cs="メイリオ"/>
                <w:color w:val="auto"/>
                <w:sz w:val="21"/>
                <w:szCs w:val="21"/>
              </w:rPr>
            </w:pPr>
            <w:r>
              <w:rPr>
                <w:rFonts w:ascii="メイリオ" w:hAnsi="メイリオ" w:eastAsia="メイリオ" w:cs="メイリオ"/>
                <w:color w:val="auto"/>
                <w:sz w:val="21"/>
                <w:szCs w:val="21"/>
                <w:rtl w:val="0"/>
              </w:rPr>
              <w:t>業務内容の調整</w:t>
            </w:r>
          </w:p>
          <w:p>
            <w:pPr>
              <w:widowControl w:val="0"/>
              <w:jc w:val="both"/>
              <w:rPr>
                <w:rFonts w:ascii="メイリオ" w:hAnsi="メイリオ" w:eastAsia="メイリオ" w:cs="メイリオ"/>
                <w:color w:val="auto"/>
                <w:sz w:val="21"/>
                <w:szCs w:val="21"/>
              </w:rPr>
            </w:pPr>
            <w:r>
              <w:rPr>
                <w:rFonts w:ascii="メイリオ" w:hAnsi="メイリオ" w:eastAsia="メイリオ" w:cs="メイリオ"/>
                <w:color w:val="auto"/>
                <w:sz w:val="21"/>
                <w:szCs w:val="21"/>
              </w:rPr>
              <w:t>・様式7を参照。</w:t>
            </w:r>
          </w:p>
          <w:p>
            <w:pPr>
              <w:widowControl w:val="0"/>
              <w:jc w:val="both"/>
              <w:rPr>
                <w:rFonts w:ascii="メイリオ" w:hAnsi="メイリオ" w:eastAsia="メイリオ" w:cs="メイリオ"/>
                <w:color w:val="auto"/>
                <w:sz w:val="21"/>
                <w:szCs w:val="21"/>
              </w:rPr>
            </w:pPr>
          </w:p>
        </w:tc>
        <w:tc>
          <w:tcPr>
            <w:vAlign w:val="center"/>
          </w:tcPr>
          <w:p>
            <w:pPr>
              <w:widowControl w:val="0"/>
              <w:jc w:val="center"/>
              <w:rPr>
                <w:rFonts w:ascii="メイリオ" w:hAnsi="メイリオ" w:eastAsia="メイリオ" w:cs="メイリオ"/>
                <w:sz w:val="21"/>
                <w:szCs w:val="21"/>
              </w:rPr>
            </w:pPr>
            <w:r>
              <w:rPr>
                <w:rFonts w:ascii="メイリオ" w:hAnsi="メイリオ" w:eastAsia="メイリオ" w:cs="メイリオ"/>
                <w:sz w:val="21"/>
                <w:szCs w:val="21"/>
                <w:highlight w:val="none"/>
                <w:rtl w:val="0"/>
              </w:rPr>
              <w:t>様式７</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vAlign w:val="center"/>
          </w:tcPr>
          <w:p>
            <w:pPr>
              <w:widowControl w:val="0"/>
              <w:ind w:left="420"/>
              <w:jc w:val="center"/>
              <w:rPr>
                <w:rFonts w:ascii="メイリオ" w:hAnsi="メイリオ" w:eastAsia="メイリオ" w:cs="メイリオ"/>
                <w:sz w:val="21"/>
                <w:szCs w:val="21"/>
              </w:rPr>
            </w:pPr>
            <w:r>
              <w:rPr>
                <w:rFonts w:ascii="メイリオ" w:hAnsi="メイリオ" w:eastAsia="メイリオ" w:cs="メイリオ"/>
                <w:sz w:val="21"/>
                <w:szCs w:val="21"/>
                <w:rtl w:val="0"/>
              </w:rPr>
              <w:t>（７）</w:t>
            </w:r>
          </w:p>
          <w:p>
            <w:pPr>
              <w:widowControl w:val="0"/>
              <w:ind w:left="420"/>
              <w:jc w:val="center"/>
              <w:rPr>
                <w:rFonts w:ascii="メイリオ" w:hAnsi="メイリオ" w:eastAsia="メイリオ" w:cs="メイリオ"/>
                <w:sz w:val="21"/>
                <w:szCs w:val="21"/>
              </w:rPr>
            </w:pPr>
            <w:r>
              <w:rPr>
                <w:rFonts w:ascii="メイリオ" w:hAnsi="メイリオ" w:eastAsia="メイリオ" w:cs="メイリオ"/>
                <w:sz w:val="21"/>
                <w:szCs w:val="21"/>
                <w:rtl w:val="0"/>
              </w:rPr>
              <w:t>研修・訓練の実施</w:t>
            </w:r>
          </w:p>
          <w:p>
            <w:pPr>
              <w:widowControl w:val="0"/>
              <w:jc w:val="both"/>
              <w:rPr>
                <w:rFonts w:ascii="メイリオ" w:hAnsi="メイリオ" w:eastAsia="メイリオ" w:cs="メイリオ"/>
                <w:sz w:val="21"/>
                <w:szCs w:val="21"/>
              </w:rPr>
            </w:pPr>
          </w:p>
        </w:tc>
        <w:tc>
          <w:tcPr>
            <w:vAlign w:val="center"/>
          </w:tcPr>
          <w:p>
            <w:pPr>
              <w:widowControl w:val="0"/>
              <w:numPr>
                <w:ilvl w:val="0"/>
                <w:numId w:val="1"/>
              </w:numPr>
              <w:ind w:left="420"/>
              <w:jc w:val="both"/>
              <w:rPr>
                <w:rFonts w:ascii="メイリオ" w:hAnsi="メイリオ" w:eastAsia="メイリオ" w:cs="メイリオ"/>
                <w:color w:val="auto"/>
                <w:sz w:val="21"/>
                <w:szCs w:val="21"/>
              </w:rPr>
            </w:pPr>
            <w:r>
              <w:rPr>
                <w:rFonts w:ascii="メイリオ" w:hAnsi="メイリオ" w:eastAsia="メイリオ" w:cs="メイリオ"/>
                <w:color w:val="auto"/>
                <w:sz w:val="21"/>
                <w:szCs w:val="21"/>
                <w:rtl w:val="0"/>
              </w:rPr>
              <w:t>BCPの共有</w:t>
            </w:r>
          </w:p>
          <w:p>
            <w:pPr>
              <w:widowControl w:val="0"/>
              <w:jc w:val="both"/>
              <w:rPr>
                <w:rFonts w:hint="eastAsia" w:ascii="メイリオ" w:hAnsi="メイリオ" w:eastAsia="メイリオ" w:cs="メイリオ"/>
                <w:color w:val="auto"/>
                <w:sz w:val="21"/>
                <w:szCs w:val="21"/>
                <w:lang w:eastAsia="ja-JP"/>
              </w:rPr>
            </w:pPr>
            <w:r>
              <w:rPr>
                <w:rFonts w:hint="default" w:ascii="メイリオ" w:hAnsi="メイリオ" w:eastAsia="メイリオ" w:cs="メイリオ"/>
                <w:color w:val="auto"/>
                <w:sz w:val="21"/>
                <w:szCs w:val="21"/>
              </w:rPr>
              <w:t>・BCPは事業所内に保管し、全体</w:t>
            </w:r>
            <w:r>
              <w:rPr>
                <w:rFonts w:hint="eastAsia" w:ascii="メイリオ" w:hAnsi="メイリオ" w:eastAsia="メイリオ" w:cs="メイリオ"/>
                <w:color w:val="auto"/>
                <w:sz w:val="21"/>
                <w:szCs w:val="21"/>
                <w:lang w:eastAsia="ja-JP"/>
              </w:rPr>
              <w:t>で共有する。</w:t>
            </w:r>
          </w:p>
          <w:p>
            <w:pPr>
              <w:widowControl w:val="0"/>
              <w:jc w:val="both"/>
              <w:rPr>
                <w:rFonts w:hint="eastAsia" w:ascii="メイリオ" w:hAnsi="メイリオ" w:eastAsia="メイリオ" w:cs="メイリオ"/>
                <w:color w:val="auto"/>
                <w:sz w:val="21"/>
                <w:szCs w:val="21"/>
                <w:lang w:eastAsia="ja-JP"/>
              </w:rPr>
            </w:pPr>
            <w:r>
              <w:rPr>
                <w:rFonts w:hint="eastAsia" w:ascii="メイリオ" w:hAnsi="メイリオ" w:eastAsia="メイリオ" w:cs="メイリオ"/>
                <w:color w:val="auto"/>
                <w:sz w:val="21"/>
                <w:szCs w:val="21"/>
                <w:lang w:eastAsia="ja-JP"/>
              </w:rPr>
              <w:t>・年一回会議で関係する項目内容を中心に読み合わせる。</w:t>
            </w:r>
          </w:p>
          <w:p>
            <w:pPr>
              <w:widowControl w:val="0"/>
              <w:jc w:val="both"/>
              <w:rPr>
                <w:rFonts w:ascii="メイリオ" w:hAnsi="メイリオ" w:eastAsia="メイリオ" w:cs="メイリオ"/>
                <w:color w:val="auto"/>
                <w:sz w:val="21"/>
                <w:szCs w:val="21"/>
              </w:rPr>
            </w:pPr>
            <w:r>
              <w:rPr>
                <w:rFonts w:hint="eastAsia" w:ascii="メイリオ" w:hAnsi="メイリオ" w:eastAsia="メイリオ" w:cs="メイリオ"/>
                <w:color w:val="auto"/>
                <w:sz w:val="21"/>
                <w:szCs w:val="21"/>
                <w:lang w:eastAsia="ja-JP"/>
              </w:rPr>
              <w:t>・変更があればその都度全体に共有する。</w:t>
            </w:r>
          </w:p>
          <w:p>
            <w:pPr>
              <w:widowControl w:val="0"/>
              <w:jc w:val="both"/>
              <w:rPr>
                <w:rFonts w:ascii="メイリオ" w:hAnsi="メイリオ" w:eastAsia="メイリオ" w:cs="メイリオ"/>
                <w:color w:val="auto"/>
                <w:sz w:val="21"/>
                <w:szCs w:val="21"/>
              </w:rPr>
            </w:pPr>
          </w:p>
          <w:p>
            <w:pPr>
              <w:widowControl w:val="0"/>
              <w:numPr>
                <w:ilvl w:val="0"/>
                <w:numId w:val="1"/>
              </w:numPr>
              <w:ind w:left="420"/>
              <w:jc w:val="both"/>
              <w:rPr>
                <w:rFonts w:ascii="ＭＳ ゴシック" w:hAnsi="ＭＳ ゴシック" w:eastAsia="ＭＳ ゴシック" w:cs="Meiryo UI"/>
                <w:color w:val="auto"/>
                <w:spacing w:val="0"/>
              </w:rPr>
            </w:pPr>
            <w:r>
              <w:rPr>
                <w:rFonts w:ascii="メイリオ" w:hAnsi="メイリオ" w:eastAsia="メイリオ" w:cs="メイリオ"/>
                <w:color w:val="auto"/>
                <w:sz w:val="21"/>
                <w:szCs w:val="21"/>
                <w:rtl w:val="0"/>
              </w:rPr>
              <w:t>BCPの内容に関する研修</w:t>
            </w:r>
          </w:p>
          <w:p>
            <w:pPr>
              <w:rPr>
                <w:rFonts w:hint="eastAsia" w:ascii="メイリオ" w:hAnsi="メイリオ" w:eastAsia="メイリオ" w:cs="メイリオ"/>
                <w:color w:val="auto"/>
                <w:spacing w:val="0"/>
                <w:sz w:val="21"/>
                <w:szCs w:val="21"/>
                <w:lang w:eastAsia="ja-JP"/>
              </w:rPr>
            </w:pPr>
            <w:r>
              <w:rPr>
                <w:rFonts w:hint="eastAsia" w:ascii="メイリオ" w:hAnsi="メイリオ" w:eastAsia="メイリオ" w:cs="メイリオ"/>
                <w:color w:val="auto"/>
                <w:spacing w:val="0"/>
                <w:sz w:val="21"/>
                <w:szCs w:val="21"/>
              </w:rPr>
              <w:t>・全ての従業員に対して、本計画の内容を周知し、緊急時の対応について、下記訓練と併せて年1回以上の研修を実施する</w:t>
            </w:r>
            <w:r>
              <w:rPr>
                <w:rFonts w:hint="eastAsia" w:ascii="メイリオ" w:hAnsi="メイリオ" w:eastAsia="メイリオ" w:cs="メイリオ"/>
                <w:color w:val="auto"/>
                <w:spacing w:val="0"/>
                <w:sz w:val="21"/>
                <w:szCs w:val="21"/>
                <w:lang w:eastAsia="ja-JP"/>
              </w:rPr>
              <w:t>。</w:t>
            </w:r>
          </w:p>
          <w:p>
            <w:pPr>
              <w:rPr>
                <w:rFonts w:hint="eastAsia" w:ascii="メイリオ" w:hAnsi="メイリオ" w:eastAsia="メイリオ" w:cs="メイリオ"/>
                <w:color w:val="auto"/>
                <w:spacing w:val="0"/>
                <w:sz w:val="21"/>
                <w:szCs w:val="21"/>
                <w:lang w:eastAsia="ja-JP"/>
              </w:rPr>
            </w:pPr>
          </w:p>
          <w:p>
            <w:pPr>
              <w:widowControl w:val="0"/>
              <w:numPr>
                <w:ilvl w:val="0"/>
                <w:numId w:val="1"/>
              </w:numPr>
              <w:ind w:left="420"/>
              <w:jc w:val="both"/>
              <w:rPr>
                <w:rFonts w:ascii="メイリオ" w:hAnsi="メイリオ" w:eastAsia="メイリオ" w:cs="メイリオ"/>
                <w:color w:val="auto"/>
                <w:sz w:val="21"/>
                <w:szCs w:val="21"/>
              </w:rPr>
            </w:pPr>
            <w:r>
              <w:rPr>
                <w:rFonts w:ascii="メイリオ" w:hAnsi="メイリオ" w:eastAsia="メイリオ" w:cs="メイリオ"/>
                <w:color w:val="auto"/>
                <w:sz w:val="21"/>
                <w:szCs w:val="21"/>
                <w:rtl w:val="0"/>
              </w:rPr>
              <w:t>BCPの内容に沿った訓練</w:t>
            </w:r>
          </w:p>
          <w:p>
            <w:pPr>
              <w:rPr>
                <w:rFonts w:hint="eastAsia" w:ascii="メイリオ" w:hAnsi="メイリオ" w:eastAsia="メイリオ" w:cs="メイリオ"/>
                <w:color w:val="auto"/>
                <w:spacing w:val="0"/>
                <w:sz w:val="21"/>
                <w:szCs w:val="21"/>
              </w:rPr>
            </w:pPr>
            <w:r>
              <w:rPr>
                <w:rFonts w:hint="eastAsia" w:ascii="メイリオ" w:hAnsi="メイリオ" w:eastAsia="メイリオ" w:cs="メイリオ"/>
                <w:color w:val="auto"/>
                <w:spacing w:val="0"/>
                <w:sz w:val="21"/>
                <w:szCs w:val="21"/>
              </w:rPr>
              <w:t>・上記研修と併せて、緊急時を想定した業務継続に向けた訓練（シミュレーション）を実施する。</w:t>
            </w:r>
          </w:p>
          <w:p>
            <w:pPr>
              <w:widowControl w:val="0"/>
              <w:jc w:val="both"/>
              <w:rPr>
                <w:rFonts w:ascii="メイリオ" w:hAnsi="メイリオ" w:eastAsia="メイリオ" w:cs="メイリオ"/>
                <w:color w:val="auto"/>
                <w:sz w:val="21"/>
                <w:szCs w:val="21"/>
              </w:rPr>
            </w:pPr>
          </w:p>
        </w:tc>
        <w:tc>
          <w:tcPr>
            <w:vAlign w:val="center"/>
          </w:tcPr>
          <w:p>
            <w:pPr>
              <w:widowControl w:val="0"/>
              <w:jc w:val="center"/>
              <w:rPr>
                <w:rFonts w:ascii="メイリオ" w:hAnsi="メイリオ" w:eastAsia="メイリオ" w:cs="メイリオ"/>
                <w:sz w:val="21"/>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vAlign w:val="center"/>
          </w:tcPr>
          <w:p>
            <w:pPr>
              <w:widowControl w:val="0"/>
              <w:ind w:left="420"/>
              <w:jc w:val="center"/>
              <w:rPr>
                <w:rFonts w:ascii="メイリオ" w:hAnsi="メイリオ" w:eastAsia="メイリオ" w:cs="メイリオ"/>
                <w:sz w:val="21"/>
                <w:szCs w:val="21"/>
              </w:rPr>
            </w:pPr>
            <w:r>
              <w:rPr>
                <w:rFonts w:ascii="メイリオ" w:hAnsi="メイリオ" w:eastAsia="メイリオ" w:cs="メイリオ"/>
                <w:sz w:val="21"/>
                <w:szCs w:val="21"/>
                <w:rtl w:val="0"/>
              </w:rPr>
              <w:t>（８）</w:t>
            </w:r>
          </w:p>
          <w:p>
            <w:pPr>
              <w:widowControl w:val="0"/>
              <w:ind w:left="420"/>
              <w:jc w:val="center"/>
              <w:rPr>
                <w:rFonts w:ascii="メイリオ" w:hAnsi="メイリオ" w:eastAsia="メイリオ" w:cs="メイリオ"/>
                <w:sz w:val="21"/>
                <w:szCs w:val="21"/>
              </w:rPr>
            </w:pPr>
            <w:r>
              <w:rPr>
                <w:rFonts w:ascii="メイリオ" w:hAnsi="メイリオ" w:eastAsia="メイリオ" w:cs="メイリオ"/>
                <w:sz w:val="21"/>
                <w:szCs w:val="21"/>
                <w:rtl w:val="0"/>
              </w:rPr>
              <w:t>BCPの</w:t>
            </w:r>
          </w:p>
          <w:p>
            <w:pPr>
              <w:widowControl w:val="0"/>
              <w:ind w:left="420"/>
              <w:jc w:val="center"/>
              <w:rPr>
                <w:rFonts w:ascii="メイリオ" w:hAnsi="メイリオ" w:eastAsia="メイリオ" w:cs="メイリオ"/>
                <w:sz w:val="21"/>
                <w:szCs w:val="21"/>
              </w:rPr>
            </w:pPr>
            <w:r>
              <w:rPr>
                <w:rFonts w:ascii="メイリオ" w:hAnsi="メイリオ" w:eastAsia="メイリオ" w:cs="メイリオ"/>
                <w:sz w:val="21"/>
                <w:szCs w:val="21"/>
                <w:rtl w:val="0"/>
              </w:rPr>
              <w:t>検証・見直し</w:t>
            </w:r>
          </w:p>
        </w:tc>
        <w:tc>
          <w:tcPr>
            <w:vAlign w:val="center"/>
          </w:tcPr>
          <w:p>
            <w:pPr>
              <w:widowControl w:val="0"/>
              <w:numPr>
                <w:ilvl w:val="0"/>
                <w:numId w:val="1"/>
              </w:numPr>
              <w:ind w:left="420"/>
              <w:jc w:val="both"/>
              <w:rPr>
                <w:rFonts w:ascii="メイリオ" w:hAnsi="メイリオ" w:eastAsia="メイリオ" w:cs="メイリオ"/>
                <w:sz w:val="21"/>
                <w:szCs w:val="21"/>
              </w:rPr>
            </w:pPr>
            <w:r>
              <w:rPr>
                <w:rFonts w:ascii="メイリオ" w:hAnsi="メイリオ" w:eastAsia="メイリオ" w:cs="メイリオ"/>
                <w:sz w:val="21"/>
                <w:szCs w:val="21"/>
                <w:rtl w:val="0"/>
              </w:rPr>
              <w:t>課題の確認</w:t>
            </w:r>
            <w:r>
              <w:rPr>
                <w:rFonts w:hint="eastAsia" w:ascii="メイリオ" w:hAnsi="メイリオ" w:eastAsia="メイリオ" w:cs="メイリオ"/>
                <w:sz w:val="21"/>
                <w:szCs w:val="21"/>
                <w:rtl w:val="0"/>
                <w:lang w:val="en-US" w:eastAsia="ja-JP"/>
              </w:rPr>
              <w:t>/</w:t>
            </w:r>
            <w:r>
              <w:rPr>
                <w:rFonts w:ascii="メイリオ" w:hAnsi="メイリオ" w:eastAsia="メイリオ" w:cs="メイリオ"/>
                <w:sz w:val="21"/>
                <w:szCs w:val="21"/>
                <w:rtl w:val="0"/>
              </w:rPr>
              <w:t>定期的な見直し</w:t>
            </w:r>
          </w:p>
          <w:p>
            <w:pPr>
              <w:widowControl w:val="0"/>
              <w:jc w:val="both"/>
              <w:rPr>
                <w:rFonts w:hint="eastAsia" w:ascii="メイリオ" w:hAnsi="メイリオ" w:eastAsia="メイリオ" w:cs="メイリオ"/>
                <w:color w:val="auto"/>
                <w:sz w:val="21"/>
                <w:szCs w:val="21"/>
                <w:lang w:eastAsia="ja-JP"/>
              </w:rPr>
            </w:pPr>
            <w:r>
              <w:rPr>
                <w:rFonts w:hint="eastAsia" w:ascii="メイリオ" w:hAnsi="メイリオ" w:eastAsia="メイリオ" w:cs="メイリオ"/>
                <w:color w:val="auto"/>
                <w:sz w:val="21"/>
                <w:szCs w:val="21"/>
                <w:lang w:eastAsia="ja-JP"/>
              </w:rPr>
              <w:t>・年1回の全体での共有を前に担当者で確認をする。</w:t>
            </w:r>
          </w:p>
          <w:p>
            <w:pPr>
              <w:widowControl w:val="0"/>
              <w:jc w:val="both"/>
              <w:rPr>
                <w:rFonts w:ascii="メイリオ" w:hAnsi="メイリオ" w:eastAsia="メイリオ" w:cs="メイリオ"/>
                <w:sz w:val="21"/>
                <w:szCs w:val="21"/>
              </w:rPr>
            </w:pPr>
            <w:r>
              <w:rPr>
                <w:rFonts w:hint="eastAsia" w:ascii="メイリオ" w:hAnsi="メイリオ" w:eastAsia="メイリオ" w:cs="メイリオ"/>
                <w:color w:val="auto"/>
                <w:sz w:val="21"/>
                <w:szCs w:val="21"/>
                <w:lang w:eastAsia="ja-JP"/>
              </w:rPr>
              <w:t>・共有、訓練が終了後に全体で意見を収集し、必要なことや不足事項を確認し、変更していく。</w:t>
            </w:r>
          </w:p>
        </w:tc>
        <w:tc>
          <w:tcPr>
            <w:vAlign w:val="center"/>
          </w:tcPr>
          <w:p>
            <w:pPr>
              <w:widowControl w:val="0"/>
              <w:jc w:val="center"/>
              <w:rPr>
                <w:rFonts w:ascii="メイリオ" w:hAnsi="メイリオ" w:eastAsia="メイリオ" w:cs="メイリオ"/>
                <w:sz w:val="21"/>
                <w:szCs w:val="21"/>
              </w:rPr>
            </w:pPr>
          </w:p>
        </w:tc>
      </w:tr>
    </w:tbl>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ascii="メイリオ" w:hAnsi="メイリオ" w:eastAsia="メイリオ" w:cs="メイリオ"/>
          <w:b w:val="0"/>
          <w:bCs w:val="0"/>
          <w:i w:val="0"/>
          <w:iCs w:val="0"/>
          <w:smallCaps w:val="0"/>
          <w:strike w:val="0"/>
          <w:color w:val="000000"/>
          <w:sz w:val="21"/>
          <w:szCs w:val="21"/>
          <w:u w:val="none"/>
          <w:shd w:val="clear" w:fill="auto"/>
          <w:vertAlign w:val="baseline"/>
        </w:rPr>
      </w:pPr>
      <w:r>
        <w:br w:type="page"/>
      </w:r>
      <w:r>
        <w:rPr>
          <w:rFonts w:ascii="メイリオ" w:hAnsi="メイリオ" w:eastAsia="メイリオ" w:cs="メイリオ"/>
          <w:b/>
          <w:bCs/>
          <w:i w:val="0"/>
          <w:iCs w:val="0"/>
          <w:smallCaps w:val="0"/>
          <w:strike w:val="0"/>
          <w:color w:val="000000"/>
          <w:sz w:val="28"/>
          <w:szCs w:val="28"/>
          <w:u w:val="none"/>
          <w:shd w:val="clear" w:fill="auto"/>
          <w:vertAlign w:val="baseline"/>
          <w:rtl w:val="0"/>
        </w:rPr>
        <w:t>第Ⅲ章　初動対応</w:t>
      </w:r>
    </w:p>
    <w:tbl>
      <w:tblPr>
        <w:tblStyle w:val="64"/>
        <w:tblW w:w="9836"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9836"/>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vAlign w:val="top"/>
          </w:tcPr>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210"/>
              <w:jc w:val="both"/>
              <w:rPr>
                <w:rFonts w:ascii="メイリオ" w:hAnsi="メイリオ" w:eastAsia="メイリオ" w:cs="メイリオ"/>
                <w:b w:val="0"/>
                <w:bCs w:val="0"/>
                <w:i w:val="0"/>
                <w:iCs w:val="0"/>
                <w:smallCaps w:val="0"/>
                <w:strike w:val="0"/>
                <w:color w:val="000000"/>
                <w:sz w:val="21"/>
                <w:szCs w:val="21"/>
                <w:u w:val="none"/>
                <w:shd w:val="clear" w:fill="auto"/>
                <w:vertAlign w:val="baseline"/>
              </w:rPr>
            </w:pPr>
            <w:r>
              <w:rPr>
                <w:rFonts w:ascii="メイリオ" w:hAnsi="メイリオ" w:eastAsia="メイリオ" w:cs="メイリオ"/>
                <w:b w:val="0"/>
                <w:bCs w:val="0"/>
                <w:i w:val="0"/>
                <w:iCs w:val="0"/>
                <w:smallCaps w:val="0"/>
                <w:strike w:val="0"/>
                <w:color w:val="000000"/>
                <w:sz w:val="21"/>
                <w:szCs w:val="21"/>
                <w:u w:val="none"/>
                <w:shd w:val="clear" w:fill="auto"/>
                <w:vertAlign w:val="baseline"/>
                <w:rtl w:val="0"/>
              </w:rPr>
              <w:t>感染疑い者が発生した際の初動対応について、迅速な対応ができるよう準備しておく。</w:t>
            </w:r>
          </w:p>
        </w:tc>
      </w:tr>
    </w:tbl>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ascii="メイリオ" w:hAnsi="メイリオ" w:eastAsia="メイリオ" w:cs="メイリオ"/>
          <w:b w:val="0"/>
          <w:bCs w:val="0"/>
          <w:i w:val="0"/>
          <w:iCs w:val="0"/>
          <w:smallCaps w:val="0"/>
          <w:strike w:val="0"/>
          <w:color w:val="00B0F0"/>
          <w:sz w:val="28"/>
          <w:szCs w:val="28"/>
          <w:u w:val="none"/>
          <w:shd w:val="clear" w:fill="auto"/>
          <w:vertAlign w:val="baseline"/>
        </w:rPr>
      </w:pPr>
    </w:p>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ascii="メイリオ" w:hAnsi="メイリオ" w:eastAsia="メイリオ" w:cs="メイリオ"/>
          <w:b w:val="0"/>
          <w:bCs w:val="0"/>
          <w:i w:val="0"/>
          <w:iCs w:val="0"/>
          <w:smallCaps w:val="0"/>
          <w:strike w:val="0"/>
          <w:color w:val="00B0F0"/>
          <w:sz w:val="28"/>
          <w:szCs w:val="28"/>
          <w:u w:val="none"/>
          <w:shd w:val="clear" w:fill="auto"/>
          <w:vertAlign w:val="baseline"/>
        </w:rPr>
      </w:pPr>
      <w:r>
        <w:rPr>
          <w:rFonts w:ascii="メイリオ" w:hAnsi="メイリオ" w:eastAsia="メイリオ" w:cs="メイリオ"/>
          <w:b/>
          <w:bCs/>
          <w:i w:val="0"/>
          <w:iCs w:val="0"/>
          <w:smallCaps w:val="0"/>
          <w:strike w:val="0"/>
          <w:color w:val="00B0F0"/>
          <w:sz w:val="28"/>
          <w:szCs w:val="28"/>
          <w:u w:val="none"/>
          <w:shd w:val="clear" w:fill="auto"/>
          <w:vertAlign w:val="baseline"/>
          <w:rtl w:val="0"/>
        </w:rPr>
        <w:t>１　対応主体</w:t>
      </w:r>
    </w:p>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ascii="メイリオ" w:hAnsi="メイリオ" w:eastAsia="メイリオ" w:cs="メイリオ"/>
          <w:b w:val="0"/>
          <w:bCs w:val="0"/>
          <w:i w:val="0"/>
          <w:iCs w:val="0"/>
          <w:smallCaps w:val="0"/>
          <w:strike w:val="0"/>
          <w:color w:val="000000"/>
          <w:sz w:val="21"/>
          <w:szCs w:val="21"/>
          <w:u w:val="none"/>
          <w:shd w:val="clear" w:fill="auto"/>
          <w:vertAlign w:val="baseline"/>
        </w:rPr>
      </w:pPr>
      <w:r>
        <w:rPr>
          <w:rFonts w:ascii="Century" w:hAnsi="Century" w:eastAsia="Century" w:cs="Century"/>
          <w:b w:val="0"/>
          <w:bCs w:val="0"/>
          <w:i w:val="0"/>
          <w:iCs w:val="0"/>
          <w:smallCaps w:val="0"/>
          <w:strike w:val="0"/>
          <w:color w:val="000000"/>
          <w:sz w:val="21"/>
          <w:szCs w:val="21"/>
          <w:u w:val="none"/>
          <w:shd w:val="clear" w:fill="auto"/>
          <w:vertAlign w:val="baseline"/>
          <w:rtl w:val="0"/>
        </w:rPr>
        <w:t>　　</w:t>
      </w:r>
      <w:r>
        <w:rPr>
          <w:rFonts w:hint="eastAsia" w:ascii="メイリオ" w:hAnsi="メイリオ" w:eastAsia="メイリオ" w:cs="メイリオ"/>
          <w:b w:val="0"/>
          <w:bCs w:val="0"/>
          <w:i w:val="0"/>
          <w:iCs w:val="0"/>
          <w:smallCaps w:val="0"/>
          <w:strike w:val="0"/>
          <w:color w:val="auto"/>
          <w:sz w:val="21"/>
          <w:szCs w:val="21"/>
          <w:u w:val="none"/>
          <w:shd w:val="clear" w:fill="auto"/>
          <w:vertAlign w:val="baseline"/>
          <w:rtl w:val="0"/>
          <w:lang w:eastAsia="ja-JP"/>
        </w:rPr>
        <w:t>合同会社ウリィーダム</w:t>
      </w:r>
      <w:r>
        <w:rPr>
          <w:rFonts w:ascii="メイリオ" w:hAnsi="メイリオ" w:eastAsia="メイリオ" w:cs="メイリオ"/>
          <w:b w:val="0"/>
          <w:bCs w:val="0"/>
          <w:i w:val="0"/>
          <w:iCs w:val="0"/>
          <w:smallCaps w:val="0"/>
          <w:strike w:val="0"/>
          <w:color w:val="000000"/>
          <w:sz w:val="21"/>
          <w:szCs w:val="21"/>
          <w:u w:val="none"/>
          <w:shd w:val="clear" w:fill="auto"/>
          <w:vertAlign w:val="baseline"/>
          <w:rtl w:val="0"/>
        </w:rPr>
        <w:t>の統括のもと、以下の役割を担う者が各担当業務を遂行する。</w:t>
      </w:r>
    </w:p>
    <w:tbl>
      <w:tblPr>
        <w:tblStyle w:val="65"/>
        <w:tblW w:w="9355" w:type="dxa"/>
        <w:tblInd w:w="284"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4252"/>
        <w:gridCol w:w="2551"/>
        <w:gridCol w:w="2552"/>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shd w:val="clear" w:color="auto" w:fill="00CCFF"/>
            <w:vAlign w:val="top"/>
          </w:tcPr>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center"/>
              <w:rPr>
                <w:rFonts w:ascii="メイリオ" w:hAnsi="メイリオ" w:eastAsia="メイリオ" w:cs="メイリオ"/>
                <w:b w:val="0"/>
                <w:bCs w:val="0"/>
                <w:i w:val="0"/>
                <w:iCs w:val="0"/>
                <w:smallCaps w:val="0"/>
                <w:strike w:val="0"/>
                <w:color w:val="000000"/>
                <w:sz w:val="21"/>
                <w:szCs w:val="21"/>
                <w:u w:val="none"/>
                <w:shd w:val="clear" w:fill="auto"/>
                <w:vertAlign w:val="baseline"/>
              </w:rPr>
            </w:pPr>
            <w:r>
              <w:rPr>
                <w:rFonts w:ascii="メイリオ" w:hAnsi="メイリオ" w:eastAsia="メイリオ" w:cs="メイリオ"/>
                <w:b w:val="0"/>
                <w:bCs w:val="0"/>
                <w:i w:val="0"/>
                <w:iCs w:val="0"/>
                <w:smallCaps w:val="0"/>
                <w:strike w:val="0"/>
                <w:color w:val="000000"/>
                <w:sz w:val="21"/>
                <w:szCs w:val="21"/>
                <w:u w:val="none"/>
                <w:shd w:val="clear" w:fill="auto"/>
                <w:vertAlign w:val="baseline"/>
                <w:rtl w:val="0"/>
              </w:rPr>
              <w:t>役割</w:t>
            </w:r>
          </w:p>
        </w:tc>
        <w:tc>
          <w:tcPr>
            <w:shd w:val="clear" w:color="auto" w:fill="00CCFF"/>
            <w:vAlign w:val="top"/>
          </w:tcPr>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center"/>
              <w:rPr>
                <w:rFonts w:ascii="メイリオ" w:hAnsi="メイリオ" w:eastAsia="メイリオ" w:cs="メイリオ"/>
                <w:b w:val="0"/>
                <w:bCs w:val="0"/>
                <w:i w:val="0"/>
                <w:iCs w:val="0"/>
                <w:smallCaps w:val="0"/>
                <w:strike w:val="0"/>
                <w:color w:val="000000"/>
                <w:sz w:val="21"/>
                <w:szCs w:val="21"/>
                <w:u w:val="none"/>
                <w:shd w:val="clear" w:fill="auto"/>
                <w:vertAlign w:val="baseline"/>
              </w:rPr>
            </w:pPr>
            <w:r>
              <w:rPr>
                <w:rFonts w:ascii="メイリオ" w:hAnsi="メイリオ" w:eastAsia="メイリオ" w:cs="メイリオ"/>
                <w:b w:val="0"/>
                <w:bCs w:val="0"/>
                <w:i w:val="0"/>
                <w:iCs w:val="0"/>
                <w:smallCaps w:val="0"/>
                <w:strike w:val="0"/>
                <w:color w:val="000000"/>
                <w:sz w:val="21"/>
                <w:szCs w:val="21"/>
                <w:u w:val="none"/>
                <w:shd w:val="clear" w:fill="auto"/>
                <w:vertAlign w:val="baseline"/>
                <w:rtl w:val="0"/>
              </w:rPr>
              <w:t>担当者</w:t>
            </w:r>
          </w:p>
        </w:tc>
        <w:tc>
          <w:tcPr>
            <w:shd w:val="clear" w:color="auto" w:fill="00CCFF"/>
            <w:vAlign w:val="top"/>
          </w:tcPr>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center"/>
              <w:rPr>
                <w:rFonts w:ascii="メイリオ" w:hAnsi="メイリオ" w:eastAsia="メイリオ" w:cs="メイリオ"/>
                <w:b w:val="0"/>
                <w:bCs w:val="0"/>
                <w:i w:val="0"/>
                <w:iCs w:val="0"/>
                <w:smallCaps w:val="0"/>
                <w:strike w:val="0"/>
                <w:color w:val="000000"/>
                <w:sz w:val="21"/>
                <w:szCs w:val="21"/>
                <w:u w:val="none"/>
                <w:shd w:val="clear" w:fill="auto"/>
                <w:vertAlign w:val="baseline"/>
              </w:rPr>
            </w:pPr>
            <w:r>
              <w:rPr>
                <w:rFonts w:ascii="メイリオ" w:hAnsi="メイリオ" w:eastAsia="メイリオ" w:cs="メイリオ"/>
                <w:b w:val="0"/>
                <w:bCs w:val="0"/>
                <w:i w:val="0"/>
                <w:iCs w:val="0"/>
                <w:smallCaps w:val="0"/>
                <w:strike w:val="0"/>
                <w:color w:val="000000"/>
                <w:sz w:val="21"/>
                <w:szCs w:val="21"/>
                <w:u w:val="none"/>
                <w:shd w:val="clear" w:fill="auto"/>
                <w:vertAlign w:val="baseline"/>
                <w:rtl w:val="0"/>
              </w:rPr>
              <w:t>代行者</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vAlign w:val="top"/>
          </w:tcPr>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ascii="メイリオ" w:hAnsi="メイリオ" w:eastAsia="メイリオ" w:cs="メイリオ"/>
                <w:b w:val="0"/>
                <w:bCs w:val="0"/>
                <w:i w:val="0"/>
                <w:iCs w:val="0"/>
                <w:smallCaps w:val="0"/>
                <w:strike w:val="0"/>
                <w:color w:val="000000"/>
                <w:sz w:val="21"/>
                <w:szCs w:val="21"/>
                <w:u w:val="none"/>
                <w:shd w:val="clear" w:fill="auto"/>
                <w:vertAlign w:val="baseline"/>
              </w:rPr>
            </w:pPr>
            <w:r>
              <w:rPr>
                <w:rFonts w:ascii="メイリオ" w:hAnsi="メイリオ" w:eastAsia="メイリオ" w:cs="メイリオ"/>
                <w:b w:val="0"/>
                <w:bCs w:val="0"/>
                <w:i w:val="0"/>
                <w:iCs w:val="0"/>
                <w:smallCaps w:val="0"/>
                <w:strike w:val="0"/>
                <w:color w:val="000000"/>
                <w:sz w:val="21"/>
                <w:szCs w:val="21"/>
                <w:u w:val="none"/>
                <w:shd w:val="clear" w:fill="auto"/>
                <w:vertAlign w:val="baseline"/>
                <w:rtl w:val="0"/>
              </w:rPr>
              <w:t>全体統括</w:t>
            </w:r>
          </w:p>
        </w:tc>
        <w:tc>
          <w:tcPr>
            <w:vAlign w:val="top"/>
          </w:tcPr>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center"/>
              <w:rPr>
                <w:rFonts w:hint="eastAsia" w:ascii="メイリオ" w:hAnsi="メイリオ" w:eastAsia="メイリオ" w:cs="メイリオ"/>
                <w:b w:val="0"/>
                <w:bCs w:val="0"/>
                <w:i w:val="0"/>
                <w:iCs w:val="0"/>
                <w:smallCaps w:val="0"/>
                <w:strike w:val="0"/>
                <w:color w:val="auto"/>
                <w:sz w:val="21"/>
                <w:szCs w:val="21"/>
                <w:u w:val="none"/>
                <w:shd w:val="clear" w:fill="auto"/>
                <w:vertAlign w:val="baseline"/>
                <w:lang w:eastAsia="ja-JP"/>
              </w:rPr>
            </w:pPr>
            <w:r>
              <w:rPr>
                <w:rFonts w:hint="eastAsia" w:ascii="メイリオ" w:hAnsi="メイリオ" w:eastAsia="メイリオ" w:cs="メイリオ"/>
                <w:b w:val="0"/>
                <w:bCs w:val="0"/>
                <w:i w:val="0"/>
                <w:iCs w:val="0"/>
                <w:smallCaps w:val="0"/>
                <w:strike w:val="0"/>
                <w:color w:val="auto"/>
                <w:sz w:val="21"/>
                <w:szCs w:val="21"/>
                <w:u w:val="none"/>
                <w:shd w:val="clear" w:fill="auto"/>
                <w:vertAlign w:val="baseline"/>
                <w:lang w:eastAsia="ja-JP"/>
              </w:rPr>
              <w:t>管理者</w:t>
            </w:r>
          </w:p>
        </w:tc>
        <w:tc>
          <w:tcPr>
            <w:vAlign w:val="top"/>
          </w:tcPr>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center"/>
              <w:rPr>
                <w:rFonts w:hint="eastAsia" w:ascii="メイリオ" w:hAnsi="メイリオ" w:eastAsia="メイリオ" w:cs="メイリオ"/>
                <w:b w:val="0"/>
                <w:bCs w:val="0"/>
                <w:i w:val="0"/>
                <w:iCs w:val="0"/>
                <w:smallCaps w:val="0"/>
                <w:strike w:val="0"/>
                <w:color w:val="auto"/>
                <w:sz w:val="21"/>
                <w:szCs w:val="21"/>
                <w:u w:val="none"/>
                <w:shd w:val="clear" w:fill="auto"/>
                <w:vertAlign w:val="baseline"/>
                <w:lang w:eastAsia="ja-JP"/>
              </w:rPr>
            </w:pPr>
            <w:r>
              <w:rPr>
                <w:rFonts w:hint="eastAsia" w:ascii="メイリオ" w:hAnsi="メイリオ" w:eastAsia="メイリオ" w:cs="メイリオ"/>
                <w:b w:val="0"/>
                <w:bCs w:val="0"/>
                <w:i w:val="0"/>
                <w:iCs w:val="0"/>
                <w:smallCaps w:val="0"/>
                <w:strike w:val="0"/>
                <w:color w:val="auto"/>
                <w:sz w:val="21"/>
                <w:szCs w:val="21"/>
                <w:u w:val="none"/>
                <w:shd w:val="clear" w:fill="auto"/>
                <w:vertAlign w:val="baseline"/>
                <w:lang w:eastAsia="ja-JP"/>
              </w:rPr>
              <w:t>担当者</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vAlign w:val="top"/>
          </w:tcPr>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ascii="メイリオ" w:hAnsi="メイリオ" w:eastAsia="メイリオ" w:cs="メイリオ"/>
                <w:b w:val="0"/>
                <w:bCs w:val="0"/>
                <w:i w:val="0"/>
                <w:iCs w:val="0"/>
                <w:smallCaps w:val="0"/>
                <w:strike w:val="0"/>
                <w:color w:val="000000"/>
                <w:sz w:val="21"/>
                <w:szCs w:val="21"/>
                <w:u w:val="none"/>
                <w:shd w:val="clear" w:fill="auto"/>
                <w:vertAlign w:val="baseline"/>
              </w:rPr>
            </w:pPr>
            <w:r>
              <w:rPr>
                <w:rFonts w:ascii="メイリオ" w:hAnsi="メイリオ" w:eastAsia="メイリオ" w:cs="メイリオ"/>
                <w:b w:val="0"/>
                <w:bCs w:val="0"/>
                <w:i w:val="0"/>
                <w:iCs w:val="0"/>
                <w:smallCaps w:val="0"/>
                <w:strike w:val="0"/>
                <w:color w:val="000000"/>
                <w:sz w:val="21"/>
                <w:szCs w:val="21"/>
                <w:u w:val="none"/>
                <w:shd w:val="clear" w:fill="auto"/>
                <w:vertAlign w:val="baseline"/>
                <w:rtl w:val="0"/>
              </w:rPr>
              <w:t>医療機関、受診・相談センターへの連絡</w:t>
            </w:r>
          </w:p>
        </w:tc>
        <w:tc>
          <w:tcPr>
            <w:vAlign w:val="top"/>
          </w:tcPr>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center"/>
              <w:rPr>
                <w:rFonts w:ascii="メイリオ" w:hAnsi="メイリオ" w:eastAsia="メイリオ" w:cs="メイリオ"/>
                <w:b w:val="0"/>
                <w:bCs w:val="0"/>
                <w:i w:val="0"/>
                <w:iCs w:val="0"/>
                <w:smallCaps w:val="0"/>
                <w:strike w:val="0"/>
                <w:color w:val="auto"/>
                <w:sz w:val="21"/>
                <w:szCs w:val="21"/>
                <w:u w:val="none"/>
                <w:shd w:val="clear" w:fill="auto"/>
                <w:vertAlign w:val="baseline"/>
              </w:rPr>
            </w:pPr>
            <w:r>
              <w:rPr>
                <w:rFonts w:hint="eastAsia" w:ascii="メイリオ" w:hAnsi="メイリオ" w:eastAsia="メイリオ" w:cs="メイリオ"/>
                <w:b w:val="0"/>
                <w:bCs w:val="0"/>
                <w:i w:val="0"/>
                <w:iCs w:val="0"/>
                <w:smallCaps w:val="0"/>
                <w:strike w:val="0"/>
                <w:color w:val="auto"/>
                <w:sz w:val="21"/>
                <w:szCs w:val="21"/>
                <w:u w:val="none"/>
                <w:shd w:val="clear" w:fill="auto"/>
                <w:vertAlign w:val="baseline"/>
                <w:lang w:eastAsia="ja-JP"/>
              </w:rPr>
              <w:t>管理者</w:t>
            </w:r>
          </w:p>
        </w:tc>
        <w:tc>
          <w:tcPr>
            <w:vAlign w:val="top"/>
          </w:tcPr>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center"/>
              <w:rPr>
                <w:rFonts w:ascii="メイリオ" w:hAnsi="メイリオ" w:eastAsia="メイリオ" w:cs="メイリオ"/>
                <w:b w:val="0"/>
                <w:bCs w:val="0"/>
                <w:i w:val="0"/>
                <w:iCs w:val="0"/>
                <w:smallCaps w:val="0"/>
                <w:strike w:val="0"/>
                <w:color w:val="auto"/>
                <w:sz w:val="21"/>
                <w:szCs w:val="21"/>
                <w:u w:val="none"/>
                <w:shd w:val="clear" w:fill="auto"/>
                <w:vertAlign w:val="baseline"/>
              </w:rPr>
            </w:pPr>
            <w:r>
              <w:rPr>
                <w:rFonts w:hint="eastAsia" w:ascii="メイリオ" w:hAnsi="メイリオ" w:eastAsia="メイリオ" w:cs="メイリオ"/>
                <w:b w:val="0"/>
                <w:bCs w:val="0"/>
                <w:i w:val="0"/>
                <w:iCs w:val="0"/>
                <w:smallCaps w:val="0"/>
                <w:strike w:val="0"/>
                <w:color w:val="auto"/>
                <w:sz w:val="21"/>
                <w:szCs w:val="21"/>
                <w:u w:val="none"/>
                <w:shd w:val="clear" w:fill="auto"/>
                <w:vertAlign w:val="baseline"/>
                <w:lang w:eastAsia="ja-JP"/>
              </w:rPr>
              <w:t>担当者</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vAlign w:val="top"/>
          </w:tcPr>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ascii="メイリオ" w:hAnsi="メイリオ" w:eastAsia="メイリオ" w:cs="メイリオ"/>
                <w:b w:val="0"/>
                <w:bCs w:val="0"/>
                <w:i w:val="0"/>
                <w:iCs w:val="0"/>
                <w:smallCaps w:val="0"/>
                <w:strike w:val="0"/>
                <w:color w:val="000000"/>
                <w:sz w:val="21"/>
                <w:szCs w:val="21"/>
                <w:u w:val="none"/>
                <w:shd w:val="clear" w:fill="auto"/>
                <w:vertAlign w:val="baseline"/>
              </w:rPr>
            </w:pPr>
            <w:r>
              <w:rPr>
                <w:rFonts w:ascii="メイリオ" w:hAnsi="メイリオ" w:eastAsia="メイリオ" w:cs="メイリオ"/>
                <w:b w:val="0"/>
                <w:bCs w:val="0"/>
                <w:i w:val="0"/>
                <w:iCs w:val="0"/>
                <w:smallCaps w:val="0"/>
                <w:strike w:val="0"/>
                <w:color w:val="000000"/>
                <w:sz w:val="21"/>
                <w:szCs w:val="21"/>
                <w:u w:val="none"/>
                <w:shd w:val="clear" w:fill="auto"/>
                <w:vertAlign w:val="baseline"/>
                <w:rtl w:val="0"/>
              </w:rPr>
              <w:t>利用者家族等への情報提供</w:t>
            </w:r>
          </w:p>
        </w:tc>
        <w:tc>
          <w:tcPr>
            <w:vAlign w:val="top"/>
          </w:tcPr>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center"/>
              <w:rPr>
                <w:rFonts w:ascii="メイリオ" w:hAnsi="メイリオ" w:eastAsia="メイリオ" w:cs="メイリオ"/>
                <w:b w:val="0"/>
                <w:bCs w:val="0"/>
                <w:i w:val="0"/>
                <w:iCs w:val="0"/>
                <w:smallCaps w:val="0"/>
                <w:strike w:val="0"/>
                <w:color w:val="auto"/>
                <w:sz w:val="21"/>
                <w:szCs w:val="21"/>
                <w:u w:val="none"/>
                <w:shd w:val="clear" w:fill="auto"/>
                <w:vertAlign w:val="baseline"/>
              </w:rPr>
            </w:pPr>
            <w:r>
              <w:rPr>
                <w:rFonts w:hint="eastAsia" w:ascii="メイリオ" w:hAnsi="メイリオ" w:eastAsia="メイリオ" w:cs="メイリオ"/>
                <w:b w:val="0"/>
                <w:bCs w:val="0"/>
                <w:i w:val="0"/>
                <w:iCs w:val="0"/>
                <w:smallCaps w:val="0"/>
                <w:strike w:val="0"/>
                <w:color w:val="auto"/>
                <w:sz w:val="21"/>
                <w:szCs w:val="21"/>
                <w:u w:val="none"/>
                <w:shd w:val="clear" w:fill="auto"/>
                <w:vertAlign w:val="baseline"/>
                <w:lang w:eastAsia="ja-JP"/>
              </w:rPr>
              <w:t>管理者</w:t>
            </w:r>
          </w:p>
        </w:tc>
        <w:tc>
          <w:tcPr>
            <w:vAlign w:val="top"/>
          </w:tcPr>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center"/>
              <w:rPr>
                <w:rFonts w:ascii="メイリオ" w:hAnsi="メイリオ" w:eastAsia="メイリオ" w:cs="メイリオ"/>
                <w:b w:val="0"/>
                <w:bCs w:val="0"/>
                <w:i w:val="0"/>
                <w:iCs w:val="0"/>
                <w:smallCaps w:val="0"/>
                <w:strike w:val="0"/>
                <w:color w:val="auto"/>
                <w:sz w:val="21"/>
                <w:szCs w:val="21"/>
                <w:u w:val="none"/>
                <w:shd w:val="clear" w:fill="auto"/>
                <w:vertAlign w:val="baseline"/>
              </w:rPr>
            </w:pPr>
            <w:r>
              <w:rPr>
                <w:rFonts w:hint="eastAsia" w:ascii="メイリオ" w:hAnsi="メイリオ" w:eastAsia="メイリオ" w:cs="メイリオ"/>
                <w:b w:val="0"/>
                <w:bCs w:val="0"/>
                <w:i w:val="0"/>
                <w:iCs w:val="0"/>
                <w:smallCaps w:val="0"/>
                <w:strike w:val="0"/>
                <w:color w:val="auto"/>
                <w:sz w:val="21"/>
                <w:szCs w:val="21"/>
                <w:u w:val="none"/>
                <w:shd w:val="clear" w:fill="auto"/>
                <w:vertAlign w:val="baseline"/>
                <w:lang w:eastAsia="ja-JP"/>
              </w:rPr>
              <w:t>担当者</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vAlign w:val="top"/>
          </w:tcPr>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ascii="メイリオ" w:hAnsi="メイリオ" w:eastAsia="メイリオ" w:cs="メイリオ"/>
                <w:b w:val="0"/>
                <w:bCs w:val="0"/>
                <w:i w:val="0"/>
                <w:iCs w:val="0"/>
                <w:smallCaps w:val="0"/>
                <w:strike w:val="0"/>
                <w:color w:val="000000"/>
                <w:sz w:val="21"/>
                <w:szCs w:val="21"/>
                <w:u w:val="none"/>
                <w:shd w:val="clear" w:fill="auto"/>
                <w:vertAlign w:val="baseline"/>
              </w:rPr>
            </w:pPr>
            <w:r>
              <w:rPr>
                <w:rFonts w:ascii="メイリオ" w:hAnsi="メイリオ" w:eastAsia="メイリオ" w:cs="メイリオ"/>
                <w:b w:val="0"/>
                <w:bCs w:val="0"/>
                <w:i w:val="0"/>
                <w:iCs w:val="0"/>
                <w:smallCaps w:val="0"/>
                <w:strike w:val="0"/>
                <w:color w:val="000000"/>
                <w:sz w:val="21"/>
                <w:szCs w:val="21"/>
                <w:u w:val="none"/>
                <w:shd w:val="clear" w:fill="auto"/>
                <w:vertAlign w:val="baseline"/>
                <w:rtl w:val="0"/>
              </w:rPr>
              <w:t>感染拡大防止対策に関する統括</w:t>
            </w:r>
          </w:p>
        </w:tc>
        <w:tc>
          <w:tcPr>
            <w:vAlign w:val="top"/>
          </w:tcPr>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center"/>
              <w:rPr>
                <w:rFonts w:ascii="メイリオ" w:hAnsi="メイリオ" w:eastAsia="メイリオ" w:cs="メイリオ"/>
                <w:b w:val="0"/>
                <w:bCs w:val="0"/>
                <w:i w:val="0"/>
                <w:iCs w:val="0"/>
                <w:smallCaps w:val="0"/>
                <w:strike w:val="0"/>
                <w:color w:val="auto"/>
                <w:sz w:val="21"/>
                <w:szCs w:val="21"/>
                <w:u w:val="none"/>
                <w:shd w:val="clear" w:fill="auto"/>
                <w:vertAlign w:val="baseline"/>
              </w:rPr>
            </w:pPr>
            <w:r>
              <w:rPr>
                <w:rFonts w:hint="eastAsia" w:ascii="メイリオ" w:hAnsi="メイリオ" w:eastAsia="メイリオ" w:cs="メイリオ"/>
                <w:b w:val="0"/>
                <w:bCs w:val="0"/>
                <w:i w:val="0"/>
                <w:iCs w:val="0"/>
                <w:smallCaps w:val="0"/>
                <w:strike w:val="0"/>
                <w:color w:val="auto"/>
                <w:sz w:val="21"/>
                <w:szCs w:val="21"/>
                <w:u w:val="none"/>
                <w:shd w:val="clear" w:fill="auto"/>
                <w:vertAlign w:val="baseline"/>
                <w:lang w:eastAsia="ja-JP"/>
              </w:rPr>
              <w:t>管理者</w:t>
            </w:r>
          </w:p>
        </w:tc>
        <w:tc>
          <w:tcPr>
            <w:vAlign w:val="top"/>
          </w:tcPr>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center"/>
              <w:rPr>
                <w:rFonts w:ascii="メイリオ" w:hAnsi="メイリオ" w:eastAsia="メイリオ" w:cs="メイリオ"/>
                <w:b w:val="0"/>
                <w:bCs w:val="0"/>
                <w:i w:val="0"/>
                <w:iCs w:val="0"/>
                <w:smallCaps w:val="0"/>
                <w:strike w:val="0"/>
                <w:color w:val="auto"/>
                <w:sz w:val="21"/>
                <w:szCs w:val="21"/>
                <w:u w:val="none"/>
                <w:shd w:val="clear" w:fill="auto"/>
                <w:vertAlign w:val="baseline"/>
              </w:rPr>
            </w:pPr>
            <w:r>
              <w:rPr>
                <w:rFonts w:hint="eastAsia" w:ascii="メイリオ" w:hAnsi="メイリオ" w:eastAsia="メイリオ" w:cs="メイリオ"/>
                <w:b w:val="0"/>
                <w:bCs w:val="0"/>
                <w:i w:val="0"/>
                <w:iCs w:val="0"/>
                <w:smallCaps w:val="0"/>
                <w:strike w:val="0"/>
                <w:color w:val="auto"/>
                <w:sz w:val="21"/>
                <w:szCs w:val="21"/>
                <w:u w:val="none"/>
                <w:shd w:val="clear" w:fill="auto"/>
                <w:vertAlign w:val="baseline"/>
                <w:lang w:eastAsia="ja-JP"/>
              </w:rPr>
              <w:t>担当者</w:t>
            </w:r>
          </w:p>
        </w:tc>
      </w:tr>
    </w:tbl>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ascii="メイリオ" w:hAnsi="メイリオ" w:eastAsia="メイリオ" w:cs="メイリオ"/>
          <w:b w:val="0"/>
          <w:bCs w:val="0"/>
          <w:i w:val="0"/>
          <w:iCs w:val="0"/>
          <w:smallCaps w:val="0"/>
          <w:strike w:val="0"/>
          <w:color w:val="000000"/>
          <w:sz w:val="21"/>
          <w:szCs w:val="21"/>
          <w:u w:val="none"/>
          <w:shd w:val="clear" w:fill="auto"/>
          <w:vertAlign w:val="baseline"/>
        </w:rPr>
      </w:pPr>
    </w:p>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ascii="メイリオ" w:hAnsi="メイリオ" w:eastAsia="メイリオ" w:cs="メイリオ"/>
          <w:b w:val="0"/>
          <w:bCs w:val="0"/>
          <w:i w:val="0"/>
          <w:iCs w:val="0"/>
          <w:smallCaps w:val="0"/>
          <w:strike w:val="0"/>
          <w:color w:val="00B0F0"/>
          <w:sz w:val="28"/>
          <w:szCs w:val="28"/>
          <w:u w:val="none"/>
          <w:shd w:val="clear" w:fill="auto"/>
          <w:vertAlign w:val="baseline"/>
        </w:rPr>
      </w:pPr>
      <w:r>
        <w:rPr>
          <w:rFonts w:ascii="メイリオ" w:hAnsi="メイリオ" w:eastAsia="メイリオ" w:cs="メイリオ"/>
          <w:b/>
          <w:bCs/>
          <w:i w:val="0"/>
          <w:iCs w:val="0"/>
          <w:smallCaps w:val="0"/>
          <w:strike w:val="0"/>
          <w:color w:val="00B0F0"/>
          <w:sz w:val="28"/>
          <w:szCs w:val="28"/>
          <w:u w:val="none"/>
          <w:shd w:val="clear" w:fill="auto"/>
          <w:vertAlign w:val="baseline"/>
          <w:rtl w:val="0"/>
        </w:rPr>
        <w:t>２　対応事項</w:t>
      </w:r>
    </w:p>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ascii="メイリオ" w:hAnsi="メイリオ" w:eastAsia="メイリオ" w:cs="メイリオ"/>
          <w:b w:val="0"/>
          <w:bCs w:val="0"/>
          <w:i w:val="0"/>
          <w:iCs w:val="0"/>
          <w:smallCaps w:val="0"/>
          <w:strike w:val="0"/>
          <w:color w:val="000000"/>
          <w:sz w:val="21"/>
          <w:szCs w:val="21"/>
          <w:u w:val="none"/>
          <w:shd w:val="clear" w:fill="auto"/>
          <w:vertAlign w:val="baseline"/>
        </w:rPr>
      </w:pPr>
      <w:r>
        <w:rPr>
          <w:rFonts w:ascii="Century" w:hAnsi="Century" w:eastAsia="Century" w:cs="Century"/>
          <w:b w:val="0"/>
          <w:bCs w:val="0"/>
          <w:i w:val="0"/>
          <w:iCs w:val="0"/>
          <w:smallCaps w:val="0"/>
          <w:strike w:val="0"/>
          <w:color w:val="000000"/>
          <w:sz w:val="21"/>
          <w:szCs w:val="21"/>
          <w:u w:val="none"/>
          <w:shd w:val="clear" w:fill="auto"/>
          <w:vertAlign w:val="baseline"/>
          <w:rtl w:val="0"/>
        </w:rPr>
        <w:t>　　</w:t>
      </w:r>
      <w:r>
        <w:rPr>
          <w:rFonts w:ascii="メイリオ" w:hAnsi="メイリオ" w:eastAsia="メイリオ" w:cs="メイリオ"/>
          <w:b w:val="0"/>
          <w:bCs w:val="0"/>
          <w:i w:val="0"/>
          <w:iCs w:val="0"/>
          <w:smallCaps w:val="0"/>
          <w:strike w:val="0"/>
          <w:color w:val="000000"/>
          <w:sz w:val="21"/>
          <w:szCs w:val="21"/>
          <w:u w:val="none"/>
          <w:shd w:val="clear" w:fill="auto"/>
          <w:vertAlign w:val="baseline"/>
          <w:rtl w:val="0"/>
        </w:rPr>
        <w:t>対応事項は以下のとおり。</w:t>
      </w:r>
    </w:p>
    <w:tbl>
      <w:tblPr>
        <w:tblStyle w:val="66"/>
        <w:tblW w:w="9836"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1843"/>
        <w:gridCol w:w="6521"/>
        <w:gridCol w:w="1472"/>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shd w:val="clear" w:color="auto" w:fill="00CCFF"/>
            <w:vAlign w:val="top"/>
          </w:tcPr>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center"/>
              <w:rPr>
                <w:rFonts w:ascii="メイリオ" w:hAnsi="メイリオ" w:eastAsia="メイリオ" w:cs="メイリオ"/>
                <w:b w:val="0"/>
                <w:bCs w:val="0"/>
                <w:i w:val="0"/>
                <w:iCs w:val="0"/>
                <w:smallCaps w:val="0"/>
                <w:strike w:val="0"/>
                <w:color w:val="000000"/>
                <w:sz w:val="21"/>
                <w:szCs w:val="21"/>
                <w:u w:val="none"/>
                <w:shd w:val="clear" w:fill="auto"/>
                <w:vertAlign w:val="baseline"/>
              </w:rPr>
            </w:pPr>
            <w:r>
              <w:rPr>
                <w:rFonts w:ascii="メイリオ" w:hAnsi="メイリオ" w:eastAsia="メイリオ" w:cs="メイリオ"/>
                <w:b w:val="0"/>
                <w:bCs w:val="0"/>
                <w:i w:val="0"/>
                <w:iCs w:val="0"/>
                <w:smallCaps w:val="0"/>
                <w:strike w:val="0"/>
                <w:color w:val="000000"/>
                <w:sz w:val="21"/>
                <w:szCs w:val="21"/>
                <w:u w:val="none"/>
                <w:shd w:val="clear" w:fill="auto"/>
                <w:vertAlign w:val="baseline"/>
                <w:rtl w:val="0"/>
              </w:rPr>
              <w:t>項目</w:t>
            </w:r>
          </w:p>
        </w:tc>
        <w:tc>
          <w:tcPr>
            <w:shd w:val="clear" w:color="auto" w:fill="00CCFF"/>
            <w:vAlign w:val="top"/>
          </w:tcPr>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center"/>
              <w:rPr>
                <w:rFonts w:ascii="メイリオ" w:hAnsi="メイリオ" w:eastAsia="メイリオ" w:cs="メイリオ"/>
                <w:b w:val="0"/>
                <w:bCs w:val="0"/>
                <w:i w:val="0"/>
                <w:iCs w:val="0"/>
                <w:smallCaps w:val="0"/>
                <w:strike w:val="0"/>
                <w:color w:val="000000"/>
                <w:sz w:val="21"/>
                <w:szCs w:val="21"/>
                <w:u w:val="none"/>
                <w:shd w:val="clear" w:fill="auto"/>
                <w:vertAlign w:val="baseline"/>
              </w:rPr>
            </w:pPr>
            <w:r>
              <w:rPr>
                <w:rFonts w:ascii="メイリオ" w:hAnsi="メイリオ" w:eastAsia="メイリオ" w:cs="メイリオ"/>
                <w:b w:val="0"/>
                <w:bCs w:val="0"/>
                <w:i w:val="0"/>
                <w:iCs w:val="0"/>
                <w:smallCaps w:val="0"/>
                <w:strike w:val="0"/>
                <w:color w:val="000000"/>
                <w:sz w:val="21"/>
                <w:szCs w:val="21"/>
                <w:u w:val="none"/>
                <w:shd w:val="clear" w:fill="auto"/>
                <w:vertAlign w:val="baseline"/>
                <w:rtl w:val="0"/>
              </w:rPr>
              <w:t>対応事項</w:t>
            </w:r>
          </w:p>
        </w:tc>
        <w:tc>
          <w:tcPr>
            <w:shd w:val="clear" w:color="auto" w:fill="00CCFF"/>
            <w:vAlign w:val="top"/>
          </w:tcPr>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center"/>
              <w:rPr>
                <w:rFonts w:ascii="メイリオ" w:hAnsi="メイリオ" w:eastAsia="メイリオ" w:cs="メイリオ"/>
                <w:b w:val="0"/>
                <w:bCs w:val="0"/>
                <w:i w:val="0"/>
                <w:iCs w:val="0"/>
                <w:smallCaps w:val="0"/>
                <w:strike w:val="0"/>
                <w:color w:val="000000"/>
                <w:sz w:val="21"/>
                <w:szCs w:val="21"/>
                <w:u w:val="none"/>
                <w:shd w:val="clear" w:fill="auto"/>
                <w:vertAlign w:val="baseline"/>
              </w:rPr>
            </w:pPr>
            <w:r>
              <w:rPr>
                <w:rFonts w:ascii="メイリオ" w:hAnsi="メイリオ" w:eastAsia="メイリオ" w:cs="メイリオ"/>
                <w:b w:val="0"/>
                <w:bCs w:val="0"/>
                <w:i w:val="0"/>
                <w:iCs w:val="0"/>
                <w:smallCaps w:val="0"/>
                <w:strike w:val="0"/>
                <w:color w:val="000000"/>
                <w:sz w:val="21"/>
                <w:szCs w:val="21"/>
                <w:u w:val="none"/>
                <w:shd w:val="clear" w:fill="auto"/>
                <w:vertAlign w:val="baseline"/>
                <w:rtl w:val="0"/>
              </w:rPr>
              <w:t>関係様式</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408" w:hRule="atLeast"/>
        </w:trPr>
        <w:tc>
          <w:tcPr>
            <w:vAlign w:val="center"/>
          </w:tcPr>
          <w:p>
            <w:pPr>
              <w:keepNext w:val="0"/>
              <w:keepLines w:val="0"/>
              <w:pageBreakBefore w:val="0"/>
              <w:widowControl w:val="0"/>
              <w:numPr>
                <w:ilvl w:val="0"/>
                <w:numId w:val="5"/>
              </w:numPr>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100" w:right="0" w:firstLine="0"/>
              <w:jc w:val="both"/>
              <w:rPr>
                <w:rFonts w:ascii="メイリオ" w:hAnsi="メイリオ" w:eastAsia="メイリオ" w:cs="メイリオ"/>
                <w:b w:val="0"/>
                <w:bCs w:val="0"/>
                <w:i w:val="0"/>
                <w:iCs w:val="0"/>
                <w:smallCaps w:val="0"/>
                <w:strike w:val="0"/>
                <w:color w:val="auto"/>
                <w:sz w:val="21"/>
                <w:szCs w:val="21"/>
                <w:u w:val="none"/>
                <w:shd w:val="clear" w:fill="auto"/>
                <w:vertAlign w:val="baseline"/>
                <w:rtl w:val="0"/>
              </w:rPr>
            </w:pPr>
            <w:r>
              <w:rPr>
                <w:rFonts w:ascii="メイリオ" w:hAnsi="メイリオ" w:eastAsia="メイリオ" w:cs="メイリオ"/>
                <w:b w:val="0"/>
                <w:bCs w:val="0"/>
                <w:i w:val="0"/>
                <w:iCs w:val="0"/>
                <w:smallCaps w:val="0"/>
                <w:strike w:val="0"/>
                <w:color w:val="auto"/>
                <w:sz w:val="21"/>
                <w:szCs w:val="21"/>
                <w:u w:val="none"/>
                <w:shd w:val="clear" w:fill="auto"/>
                <w:vertAlign w:val="baseline"/>
                <w:rtl w:val="0"/>
              </w:rPr>
              <w:t>第一報</w:t>
            </w:r>
          </w:p>
          <w:p>
            <w:pPr>
              <w:keepNext w:val="0"/>
              <w:keepLines w:val="0"/>
              <w:pageBreakBefore w:val="0"/>
              <w:widowControl w:val="0"/>
              <w:numPr>
                <w:ilvl w:val="0"/>
                <w:numId w:val="0"/>
              </w:numPr>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right="0" w:rightChars="0"/>
              <w:jc w:val="both"/>
              <w:rPr>
                <w:rFonts w:hint="eastAsia" w:ascii="メイリオ" w:hAnsi="メイリオ" w:eastAsia="メイリオ" w:cs="メイリオ"/>
                <w:b w:val="0"/>
                <w:bCs w:val="0"/>
                <w:i w:val="0"/>
                <w:iCs w:val="0"/>
                <w:smallCaps w:val="0"/>
                <w:strike w:val="0"/>
                <w:color w:val="auto"/>
                <w:sz w:val="21"/>
                <w:szCs w:val="21"/>
                <w:u w:val="none"/>
                <w:shd w:val="clear" w:fill="auto"/>
                <w:vertAlign w:val="baseline"/>
                <w:rtl w:val="0"/>
                <w:lang w:eastAsia="ja-JP"/>
              </w:rPr>
            </w:pPr>
            <w:r>
              <w:rPr>
                <w:rFonts w:hint="eastAsia" w:ascii="メイリオ" w:hAnsi="メイリオ" w:eastAsia="メイリオ" w:cs="メイリオ"/>
                <w:b w:val="0"/>
                <w:bCs w:val="0"/>
                <w:i w:val="0"/>
                <w:iCs w:val="0"/>
                <w:smallCaps w:val="0"/>
                <w:strike w:val="0"/>
                <w:color w:val="auto"/>
                <w:sz w:val="21"/>
                <w:szCs w:val="21"/>
                <w:u w:val="none"/>
                <w:shd w:val="clear" w:fill="auto"/>
                <w:vertAlign w:val="baseline"/>
                <w:rtl w:val="0"/>
                <w:lang w:eastAsia="ja-JP"/>
              </w:rPr>
              <w:t>（感染疑い者の発生）</w:t>
            </w:r>
          </w:p>
        </w:tc>
        <w:tc>
          <w:tcPr>
            <w:vAlign w:val="center"/>
          </w:tcPr>
          <w:p>
            <w:pPr>
              <w:rPr>
                <w:rFonts w:hint="eastAsia" w:ascii="メイリオ" w:hAnsi="メイリオ" w:eastAsia="メイリオ" w:cs="メイリオ"/>
                <w:color w:val="auto"/>
                <w:spacing w:val="0"/>
                <w:sz w:val="21"/>
                <w:szCs w:val="21"/>
              </w:rPr>
            </w:pPr>
            <w:r>
              <w:rPr>
                <w:rFonts w:hint="eastAsia" w:ascii="メイリオ" w:hAnsi="メイリオ" w:eastAsia="メイリオ" w:cs="メイリオ"/>
                <w:color w:val="auto"/>
                <w:spacing w:val="0"/>
                <w:sz w:val="21"/>
                <w:szCs w:val="21"/>
              </w:rPr>
              <w:sym w:font="Wingdings 2" w:char="00A3"/>
            </w:r>
            <w:r>
              <w:rPr>
                <w:rFonts w:hint="eastAsia" w:ascii="メイリオ" w:hAnsi="メイリオ" w:eastAsia="メイリオ" w:cs="メイリオ"/>
                <w:color w:val="auto"/>
                <w:spacing w:val="0"/>
                <w:sz w:val="21"/>
                <w:szCs w:val="21"/>
              </w:rPr>
              <w:t>　感染疑い者の発生</w:t>
            </w:r>
          </w:p>
          <w:p>
            <w:pPr>
              <w:ind w:left="210" w:hanging="210" w:hangingChars="100"/>
              <w:rPr>
                <w:rFonts w:hint="eastAsia" w:ascii="メイリオ" w:hAnsi="メイリオ" w:eastAsia="メイリオ" w:cs="メイリオ"/>
                <w:color w:val="auto"/>
                <w:spacing w:val="0"/>
                <w:sz w:val="21"/>
                <w:szCs w:val="21"/>
              </w:rPr>
            </w:pPr>
            <w:r>
              <w:rPr>
                <w:rFonts w:hint="eastAsia" w:ascii="メイリオ" w:hAnsi="メイリオ" w:eastAsia="メイリオ" w:cs="メイリオ"/>
                <w:color w:val="auto"/>
                <w:spacing w:val="0"/>
                <w:sz w:val="21"/>
                <w:szCs w:val="21"/>
              </w:rPr>
              <w:t>・利用者に息苦しさ、倦怠感、高熱等の症状や咳、頭痛などの</w:t>
            </w:r>
            <w:r>
              <w:rPr>
                <w:rFonts w:hint="eastAsia" w:ascii="メイリオ" w:hAnsi="メイリオ" w:eastAsia="メイリオ" w:cs="メイリオ"/>
                <w:color w:val="auto"/>
                <w:spacing w:val="0"/>
                <w:sz w:val="21"/>
                <w:szCs w:val="21"/>
                <w:lang w:eastAsia="ja-JP"/>
              </w:rPr>
              <w:t>風邪</w:t>
            </w:r>
            <w:r>
              <w:rPr>
                <w:rFonts w:hint="eastAsia" w:ascii="メイリオ" w:hAnsi="メイリオ" w:eastAsia="メイリオ" w:cs="メイリオ"/>
                <w:color w:val="auto"/>
                <w:spacing w:val="0"/>
                <w:sz w:val="21"/>
                <w:szCs w:val="21"/>
              </w:rPr>
              <w:t>症状等が確認された場合、新型コロナウイルス感染症の疑いを持って対応する。</w:t>
            </w:r>
          </w:p>
          <w:p>
            <w:pPr>
              <w:ind w:left="210" w:hanging="210" w:hangingChars="100"/>
              <w:rPr>
                <w:rFonts w:hint="eastAsia" w:ascii="メイリオ" w:hAnsi="メイリオ" w:eastAsia="メイリオ" w:cs="メイリオ"/>
                <w:color w:val="auto"/>
                <w:spacing w:val="0"/>
                <w:sz w:val="21"/>
                <w:szCs w:val="21"/>
              </w:rPr>
            </w:pPr>
            <w:r>
              <w:rPr>
                <w:rFonts w:hint="eastAsia" w:ascii="メイリオ" w:hAnsi="メイリオ" w:eastAsia="メイリオ" w:cs="メイリオ"/>
                <w:color w:val="auto"/>
                <w:spacing w:val="0"/>
                <w:sz w:val="21"/>
                <w:szCs w:val="21"/>
              </w:rPr>
              <w:t>・従業員においても、発熱等の症状が認められる場合は、出勤しないことを徹底する。</w:t>
            </w:r>
          </w:p>
          <w:p>
            <w:pPr>
              <w:keepNext w:val="0"/>
              <w:keepLines w:val="0"/>
              <w:pageBreakBefore w:val="0"/>
              <w:widowControl w:val="0"/>
              <w:numPr>
                <w:ilvl w:val="0"/>
                <w:numId w:val="0"/>
              </w:numPr>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Chars="0" w:right="0" w:rightChars="0"/>
              <w:jc w:val="both"/>
              <w:rPr>
                <w:rFonts w:ascii="メイリオ" w:hAnsi="メイリオ" w:eastAsia="メイリオ" w:cs="メイリオ"/>
                <w:b w:val="0"/>
                <w:bCs w:val="0"/>
                <w:i w:val="0"/>
                <w:iCs w:val="0"/>
                <w:smallCaps w:val="0"/>
                <w:strike w:val="0"/>
                <w:color w:val="auto"/>
                <w:sz w:val="21"/>
                <w:szCs w:val="21"/>
                <w:u w:val="none"/>
                <w:shd w:val="clear" w:fill="auto"/>
                <w:vertAlign w:val="baseline"/>
              </w:rPr>
            </w:pPr>
          </w:p>
          <w:p>
            <w:pPr>
              <w:keepNext w:val="0"/>
              <w:keepLines w:val="0"/>
              <w:pageBreakBefore w:val="0"/>
              <w:widowControl w:val="0"/>
              <w:numPr>
                <w:ilvl w:val="0"/>
                <w:numId w:val="3"/>
              </w:numPr>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420" w:right="0" w:hanging="420"/>
              <w:jc w:val="both"/>
              <w:rPr>
                <w:rFonts w:ascii="メイリオ" w:hAnsi="メイリオ" w:eastAsia="メイリオ" w:cs="メイリオ"/>
                <w:b w:val="0"/>
                <w:bCs w:val="0"/>
                <w:i w:val="0"/>
                <w:iCs w:val="0"/>
                <w:smallCaps w:val="0"/>
                <w:strike w:val="0"/>
                <w:color w:val="auto"/>
                <w:sz w:val="21"/>
                <w:szCs w:val="21"/>
                <w:u w:val="none"/>
                <w:shd w:val="clear" w:fill="auto"/>
                <w:vertAlign w:val="baseline"/>
              </w:rPr>
            </w:pPr>
            <w:r>
              <w:rPr>
                <w:rFonts w:ascii="メイリオ" w:hAnsi="メイリオ" w:eastAsia="メイリオ" w:cs="メイリオ"/>
                <w:b w:val="0"/>
                <w:bCs w:val="0"/>
                <w:i w:val="0"/>
                <w:iCs w:val="0"/>
                <w:smallCaps w:val="0"/>
                <w:strike w:val="0"/>
                <w:color w:val="auto"/>
                <w:sz w:val="21"/>
                <w:szCs w:val="21"/>
                <w:u w:val="none"/>
                <w:shd w:val="clear" w:fill="auto"/>
                <w:vertAlign w:val="baseline"/>
                <w:rtl w:val="0"/>
              </w:rPr>
              <w:t>管理者へ報告</w:t>
            </w:r>
          </w:p>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eastAsia" w:ascii="メイリオ" w:hAnsi="メイリオ" w:eastAsia="メイリオ" w:cs="メイリオ"/>
                <w:b w:val="0"/>
                <w:bCs w:val="0"/>
                <w:i w:val="0"/>
                <w:iCs w:val="0"/>
                <w:smallCaps w:val="0"/>
                <w:strike w:val="0"/>
                <w:color w:val="auto"/>
                <w:sz w:val="21"/>
                <w:szCs w:val="21"/>
                <w:u w:val="none"/>
                <w:shd w:val="clear" w:fill="auto"/>
                <w:vertAlign w:val="baseline"/>
                <w:lang w:eastAsia="ja-JP"/>
              </w:rPr>
            </w:pPr>
            <w:r>
              <w:rPr>
                <w:rFonts w:hint="eastAsia" w:ascii="メイリオ" w:hAnsi="メイリオ" w:eastAsia="メイリオ" w:cs="メイリオ"/>
                <w:b w:val="0"/>
                <w:bCs w:val="0"/>
                <w:i w:val="0"/>
                <w:iCs w:val="0"/>
                <w:smallCaps w:val="0"/>
                <w:strike w:val="0"/>
                <w:color w:val="auto"/>
                <w:sz w:val="21"/>
                <w:szCs w:val="21"/>
                <w:u w:val="none"/>
                <w:shd w:val="clear" w:fill="auto"/>
                <w:vertAlign w:val="baseline"/>
                <w:lang w:eastAsia="ja-JP"/>
              </w:rPr>
              <w:t>・感染疑い者が発生した場合は、速やかに管理者に報告する。</w:t>
            </w:r>
          </w:p>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ascii="メイリオ" w:hAnsi="メイリオ" w:eastAsia="メイリオ" w:cs="メイリオ"/>
                <w:b w:val="0"/>
                <w:bCs w:val="0"/>
                <w:i w:val="0"/>
                <w:iCs w:val="0"/>
                <w:smallCaps w:val="0"/>
                <w:strike w:val="0"/>
                <w:color w:val="auto"/>
                <w:sz w:val="21"/>
                <w:szCs w:val="21"/>
                <w:u w:val="none"/>
                <w:shd w:val="clear" w:fill="auto"/>
                <w:vertAlign w:val="baseline"/>
              </w:rPr>
            </w:pPr>
          </w:p>
          <w:p>
            <w:pPr>
              <w:keepNext w:val="0"/>
              <w:keepLines w:val="0"/>
              <w:pageBreakBefore w:val="0"/>
              <w:widowControl w:val="0"/>
              <w:numPr>
                <w:ilvl w:val="0"/>
                <w:numId w:val="3"/>
              </w:numPr>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420" w:right="0" w:hanging="420"/>
              <w:jc w:val="both"/>
              <w:rPr>
                <w:rFonts w:ascii="メイリオ" w:hAnsi="メイリオ" w:eastAsia="メイリオ" w:cs="メイリオ"/>
                <w:b w:val="0"/>
                <w:bCs w:val="0"/>
                <w:i w:val="0"/>
                <w:iCs w:val="0"/>
                <w:smallCaps w:val="0"/>
                <w:strike w:val="0"/>
                <w:color w:val="auto"/>
                <w:sz w:val="21"/>
                <w:szCs w:val="21"/>
                <w:u w:val="none"/>
                <w:shd w:val="clear" w:fill="auto"/>
                <w:vertAlign w:val="baseline"/>
              </w:rPr>
            </w:pPr>
            <w:r>
              <w:rPr>
                <w:rFonts w:ascii="メイリオ" w:hAnsi="メイリオ" w:eastAsia="メイリオ" w:cs="メイリオ"/>
                <w:b w:val="0"/>
                <w:bCs w:val="0"/>
                <w:i w:val="0"/>
                <w:iCs w:val="0"/>
                <w:smallCaps w:val="0"/>
                <w:strike w:val="0"/>
                <w:color w:val="auto"/>
                <w:sz w:val="21"/>
                <w:szCs w:val="21"/>
                <w:u w:val="none"/>
                <w:shd w:val="clear" w:fill="auto"/>
                <w:vertAlign w:val="baseline"/>
                <w:rtl w:val="0"/>
              </w:rPr>
              <w:t>地域で身近な医療機関、受診・相談センターへ連絡</w:t>
            </w:r>
          </w:p>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ascii="メイリオ" w:hAnsi="メイリオ" w:eastAsia="メイリオ" w:cs="メイリオ"/>
                <w:b w:val="0"/>
                <w:bCs w:val="0"/>
                <w:i w:val="0"/>
                <w:iCs w:val="0"/>
                <w:smallCaps w:val="0"/>
                <w:strike w:val="0"/>
                <w:color w:val="auto"/>
                <w:sz w:val="21"/>
                <w:szCs w:val="21"/>
                <w:u w:val="none"/>
                <w:shd w:val="clear" w:fill="auto"/>
                <w:vertAlign w:val="baseline"/>
              </w:rPr>
            </w:pPr>
            <w:r>
              <w:rPr>
                <w:rFonts w:hint="default" w:ascii="メイリオ" w:hAnsi="メイリオ" w:eastAsia="メイリオ" w:cs="メイリオ"/>
                <w:b w:val="0"/>
                <w:bCs w:val="0"/>
                <w:i w:val="0"/>
                <w:iCs w:val="0"/>
                <w:smallCaps w:val="0"/>
                <w:strike w:val="0"/>
                <w:color w:val="auto"/>
                <w:sz w:val="21"/>
                <w:szCs w:val="21"/>
                <w:u w:val="none"/>
                <w:shd w:val="clear" w:fill="auto"/>
                <w:vertAlign w:val="baseline"/>
              </w:rPr>
              <w:t>・関係医療機関やかかりつけ医などの地域で⾝近な医療機関に連絡する。相談先に迷った場合などは、</w:t>
            </w:r>
            <w:r>
              <w:rPr>
                <w:rFonts w:hint="eastAsia" w:ascii="メイリオ" w:hAnsi="メイリオ" w:eastAsia="メイリオ" w:cs="メイリオ"/>
                <w:b w:val="0"/>
                <w:bCs w:val="0"/>
                <w:i w:val="0"/>
                <w:iCs w:val="0"/>
                <w:smallCaps w:val="0"/>
                <w:strike w:val="0"/>
                <w:color w:val="auto"/>
                <w:sz w:val="21"/>
                <w:szCs w:val="21"/>
                <w:u w:val="none"/>
                <w:shd w:val="clear" w:fill="auto"/>
                <w:vertAlign w:val="baseline"/>
                <w:lang w:eastAsia="ja-JP"/>
              </w:rPr>
              <w:t>管轄</w:t>
            </w:r>
            <w:r>
              <w:rPr>
                <w:rFonts w:hint="default" w:ascii="メイリオ" w:hAnsi="メイリオ" w:eastAsia="メイリオ" w:cs="メイリオ"/>
                <w:b w:val="0"/>
                <w:bCs w:val="0"/>
                <w:i w:val="0"/>
                <w:iCs w:val="0"/>
                <w:smallCaps w:val="0"/>
                <w:strike w:val="0"/>
                <w:color w:val="auto"/>
                <w:sz w:val="21"/>
                <w:szCs w:val="21"/>
                <w:u w:val="none"/>
                <w:shd w:val="clear" w:fill="auto"/>
                <w:vertAlign w:val="baseline"/>
              </w:rPr>
              <w:t>の「</w:t>
            </w:r>
            <w:r>
              <w:rPr>
                <w:rFonts w:hint="eastAsia" w:ascii="メイリオ" w:hAnsi="メイリオ" w:eastAsia="メイリオ" w:cs="メイリオ"/>
                <w:b w:val="0"/>
                <w:bCs w:val="0"/>
                <w:i w:val="0"/>
                <w:iCs w:val="0"/>
                <w:smallCaps w:val="0"/>
                <w:strike w:val="0"/>
                <w:color w:val="auto"/>
                <w:sz w:val="21"/>
                <w:szCs w:val="21"/>
                <w:u w:val="none"/>
                <w:shd w:val="clear" w:fill="auto"/>
                <w:vertAlign w:val="baseline"/>
                <w:lang w:eastAsia="ja-JP"/>
              </w:rPr>
              <w:t>南多摩保健所</w:t>
            </w:r>
            <w:r>
              <w:rPr>
                <w:rFonts w:hint="default" w:ascii="メイリオ" w:hAnsi="メイリオ" w:eastAsia="メイリオ" w:cs="メイリオ"/>
                <w:b w:val="0"/>
                <w:bCs w:val="0"/>
                <w:i w:val="0"/>
                <w:iCs w:val="0"/>
                <w:smallCaps w:val="0"/>
                <w:strike w:val="0"/>
                <w:color w:val="auto"/>
                <w:sz w:val="21"/>
                <w:szCs w:val="21"/>
                <w:u w:val="none"/>
                <w:shd w:val="clear" w:fill="auto"/>
                <w:vertAlign w:val="baseline"/>
              </w:rPr>
              <w:t xml:space="preserve">」に連絡する </w:t>
            </w:r>
            <w:r>
              <w:rPr>
                <w:rFonts w:hint="eastAsia" w:ascii="メイリオ" w:hAnsi="メイリオ" w:eastAsia="メイリオ" w:cs="メイリオ"/>
                <w:b w:val="0"/>
                <w:bCs w:val="0"/>
                <w:i w:val="0"/>
                <w:iCs w:val="0"/>
                <w:smallCaps w:val="0"/>
                <w:strike w:val="0"/>
                <w:color w:val="auto"/>
                <w:sz w:val="21"/>
                <w:szCs w:val="21"/>
                <w:u w:val="none"/>
                <w:shd w:val="clear" w:fill="auto"/>
                <w:vertAlign w:val="baseline"/>
                <w:lang w:eastAsia="ja-JP"/>
              </w:rPr>
              <w:t>。</w:t>
            </w:r>
          </w:p>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ascii="メイリオ" w:hAnsi="メイリオ" w:eastAsia="メイリオ" w:cs="メイリオ"/>
                <w:b w:val="0"/>
                <w:bCs w:val="0"/>
                <w:i w:val="0"/>
                <w:iCs w:val="0"/>
                <w:smallCaps w:val="0"/>
                <w:strike w:val="0"/>
                <w:color w:val="auto"/>
                <w:sz w:val="21"/>
                <w:szCs w:val="21"/>
                <w:u w:val="none"/>
                <w:shd w:val="clear" w:fill="auto"/>
                <w:vertAlign w:val="baseline"/>
              </w:rPr>
            </w:pPr>
          </w:p>
          <w:p>
            <w:pPr>
              <w:keepNext w:val="0"/>
              <w:keepLines w:val="0"/>
              <w:pageBreakBefore w:val="0"/>
              <w:widowControl w:val="0"/>
              <w:numPr>
                <w:ilvl w:val="0"/>
                <w:numId w:val="3"/>
              </w:numPr>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420" w:right="0" w:hanging="420"/>
              <w:jc w:val="both"/>
              <w:rPr>
                <w:rFonts w:ascii="メイリオ" w:hAnsi="メイリオ" w:eastAsia="メイリオ" w:cs="メイリオ"/>
                <w:b w:val="0"/>
                <w:bCs w:val="0"/>
                <w:i w:val="0"/>
                <w:iCs w:val="0"/>
                <w:smallCaps w:val="0"/>
                <w:strike w:val="0"/>
                <w:color w:val="auto"/>
                <w:sz w:val="21"/>
                <w:szCs w:val="21"/>
                <w:u w:val="none"/>
                <w:shd w:val="clear" w:fill="auto"/>
                <w:vertAlign w:val="baseline"/>
              </w:rPr>
            </w:pPr>
            <w:r>
              <w:rPr>
                <w:rFonts w:ascii="メイリオ" w:hAnsi="メイリオ" w:eastAsia="メイリオ" w:cs="メイリオ"/>
                <w:b w:val="0"/>
                <w:bCs w:val="0"/>
                <w:i w:val="0"/>
                <w:iCs w:val="0"/>
                <w:smallCaps w:val="0"/>
                <w:strike w:val="0"/>
                <w:color w:val="auto"/>
                <w:sz w:val="21"/>
                <w:szCs w:val="21"/>
                <w:u w:val="none"/>
                <w:shd w:val="clear" w:fill="auto"/>
                <w:vertAlign w:val="baseline"/>
                <w:rtl w:val="0"/>
              </w:rPr>
              <w:t>事業所内・法人内の情報共有</w:t>
            </w:r>
          </w:p>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default" w:ascii="メイリオ" w:hAnsi="メイリオ" w:eastAsia="メイリオ" w:cs="メイリオ"/>
                <w:b w:val="0"/>
                <w:bCs w:val="0"/>
                <w:i w:val="0"/>
                <w:iCs w:val="0"/>
                <w:smallCaps w:val="0"/>
                <w:strike w:val="0"/>
                <w:color w:val="auto"/>
                <w:sz w:val="21"/>
                <w:szCs w:val="21"/>
                <w:u w:val="none"/>
                <w:shd w:val="clear" w:fill="auto"/>
                <w:vertAlign w:val="baseline"/>
              </w:rPr>
            </w:pPr>
            <w:r>
              <w:rPr>
                <w:rFonts w:hint="default" w:ascii="メイリオ" w:hAnsi="メイリオ" w:eastAsia="メイリオ" w:cs="メイリオ"/>
                <w:b w:val="0"/>
                <w:bCs w:val="0"/>
                <w:i w:val="0"/>
                <w:iCs w:val="0"/>
                <w:smallCaps w:val="0"/>
                <w:strike w:val="0"/>
                <w:color w:val="auto"/>
                <w:sz w:val="21"/>
                <w:szCs w:val="21"/>
                <w:u w:val="none"/>
                <w:shd w:val="clear" w:fill="auto"/>
                <w:vertAlign w:val="baseline"/>
              </w:rPr>
              <w:t>・個⼈情報の取り扱いに注意する</w:t>
            </w:r>
            <w:r>
              <w:rPr>
                <w:rFonts w:hint="eastAsia" w:ascii="メイリオ" w:hAnsi="メイリオ" w:eastAsia="メイリオ" w:cs="メイリオ"/>
                <w:b w:val="0"/>
                <w:bCs w:val="0"/>
                <w:i w:val="0"/>
                <w:iCs w:val="0"/>
                <w:smallCaps w:val="0"/>
                <w:strike w:val="0"/>
                <w:color w:val="auto"/>
                <w:sz w:val="21"/>
                <w:szCs w:val="21"/>
                <w:u w:val="none"/>
                <w:shd w:val="clear" w:fill="auto"/>
                <w:vertAlign w:val="baseline"/>
                <w:lang w:eastAsia="ja-JP"/>
              </w:rPr>
              <w:t>。</w:t>
            </w:r>
            <w:r>
              <w:rPr>
                <w:rFonts w:hint="default" w:ascii="メイリオ" w:hAnsi="メイリオ" w:eastAsia="メイリオ" w:cs="メイリオ"/>
                <w:b w:val="0"/>
                <w:bCs w:val="0"/>
                <w:i w:val="0"/>
                <w:iCs w:val="0"/>
                <w:smallCaps w:val="0"/>
                <w:strike w:val="0"/>
                <w:color w:val="auto"/>
                <w:sz w:val="21"/>
                <w:szCs w:val="21"/>
                <w:u w:val="none"/>
                <w:shd w:val="clear" w:fill="auto"/>
                <w:vertAlign w:val="baseline"/>
              </w:rPr>
              <w:t xml:space="preserve">  </w:t>
            </w:r>
          </w:p>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ascii="メイリオ" w:hAnsi="メイリオ" w:eastAsia="メイリオ" w:cs="メイリオ"/>
                <w:b w:val="0"/>
                <w:bCs w:val="0"/>
                <w:i w:val="0"/>
                <w:iCs w:val="0"/>
                <w:smallCaps w:val="0"/>
                <w:strike w:val="0"/>
                <w:color w:val="auto"/>
                <w:sz w:val="21"/>
                <w:szCs w:val="21"/>
                <w:u w:val="none"/>
                <w:shd w:val="clear" w:fill="auto"/>
                <w:vertAlign w:val="baseline"/>
              </w:rPr>
            </w:pPr>
            <w:r>
              <w:rPr>
                <w:rFonts w:hint="default" w:ascii="メイリオ" w:hAnsi="メイリオ" w:eastAsia="メイリオ" w:cs="メイリオ"/>
                <w:b w:val="0"/>
                <w:bCs w:val="0"/>
                <w:i w:val="0"/>
                <w:iCs w:val="0"/>
                <w:smallCaps w:val="0"/>
                <w:strike w:val="0"/>
                <w:color w:val="auto"/>
                <w:sz w:val="21"/>
                <w:szCs w:val="21"/>
                <w:u w:val="none"/>
                <w:shd w:val="clear" w:fill="auto"/>
                <w:vertAlign w:val="baseline"/>
              </w:rPr>
              <w:t>・情報の共有は家族、事業所内・法⼈内の最⼩限に</w:t>
            </w:r>
            <w:r>
              <w:rPr>
                <w:rFonts w:hint="eastAsia" w:ascii="メイリオ" w:hAnsi="メイリオ" w:eastAsia="メイリオ" w:cs="メイリオ"/>
                <w:b w:val="0"/>
                <w:bCs w:val="0"/>
                <w:i w:val="0"/>
                <w:iCs w:val="0"/>
                <w:smallCaps w:val="0"/>
                <w:strike w:val="0"/>
                <w:color w:val="auto"/>
                <w:sz w:val="21"/>
                <w:szCs w:val="21"/>
                <w:u w:val="none"/>
                <w:shd w:val="clear" w:fill="auto"/>
                <w:vertAlign w:val="baseline"/>
                <w:lang w:eastAsia="ja-JP"/>
              </w:rPr>
              <w:t>留める。</w:t>
            </w:r>
            <w:r>
              <w:rPr>
                <w:rFonts w:hint="default" w:ascii="メイリオ" w:hAnsi="メイリオ" w:eastAsia="メイリオ" w:cs="メイリオ"/>
                <w:b w:val="0"/>
                <w:bCs w:val="0"/>
                <w:i w:val="0"/>
                <w:iCs w:val="0"/>
                <w:smallCaps w:val="0"/>
                <w:strike w:val="0"/>
                <w:color w:val="auto"/>
                <w:sz w:val="21"/>
                <w:szCs w:val="21"/>
                <w:u w:val="none"/>
                <w:shd w:val="clear" w:fill="auto"/>
                <w:vertAlign w:val="baseline"/>
              </w:rPr>
              <w:t xml:space="preserve"> </w:t>
            </w:r>
          </w:p>
          <w:p>
            <w:pPr>
              <w:keepNext w:val="0"/>
              <w:keepLines w:val="0"/>
              <w:pageBreakBefore w:val="0"/>
              <w:widowControl w:val="0"/>
              <w:numPr>
                <w:ilvl w:val="0"/>
                <w:numId w:val="3"/>
              </w:numPr>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420" w:right="0" w:hanging="420"/>
              <w:jc w:val="both"/>
              <w:rPr>
                <w:rFonts w:ascii="メイリオ" w:hAnsi="メイリオ" w:eastAsia="メイリオ" w:cs="メイリオ"/>
                <w:b w:val="0"/>
                <w:bCs w:val="0"/>
                <w:i w:val="0"/>
                <w:iCs w:val="0"/>
                <w:smallCaps w:val="0"/>
                <w:strike w:val="0"/>
                <w:color w:val="auto"/>
                <w:sz w:val="21"/>
                <w:szCs w:val="21"/>
                <w:u w:val="none"/>
                <w:shd w:val="clear" w:fill="auto"/>
                <w:vertAlign w:val="baseline"/>
              </w:rPr>
            </w:pPr>
            <w:r>
              <w:rPr>
                <w:rFonts w:ascii="メイリオ" w:hAnsi="メイリオ" w:eastAsia="メイリオ" w:cs="メイリオ"/>
                <w:b w:val="0"/>
                <w:bCs w:val="0"/>
                <w:i w:val="0"/>
                <w:iCs w:val="0"/>
                <w:smallCaps w:val="0"/>
                <w:strike w:val="0"/>
                <w:color w:val="auto"/>
                <w:sz w:val="21"/>
                <w:szCs w:val="21"/>
                <w:u w:val="none"/>
                <w:shd w:val="clear" w:fill="auto"/>
                <w:vertAlign w:val="baseline"/>
                <w:rtl w:val="0"/>
              </w:rPr>
              <w:t>指定権者への報告</w:t>
            </w:r>
          </w:p>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ascii="メイリオ" w:hAnsi="メイリオ" w:eastAsia="メイリオ" w:cs="メイリオ"/>
                <w:b w:val="0"/>
                <w:bCs w:val="0"/>
                <w:i w:val="0"/>
                <w:iCs w:val="0"/>
                <w:smallCaps w:val="0"/>
                <w:strike w:val="0"/>
                <w:color w:val="auto"/>
                <w:sz w:val="21"/>
                <w:szCs w:val="21"/>
                <w:u w:val="none"/>
                <w:shd w:val="clear" w:fill="auto"/>
                <w:vertAlign w:val="baseline"/>
              </w:rPr>
            </w:pPr>
            <w:r>
              <w:rPr>
                <w:rFonts w:hint="eastAsia" w:ascii="メイリオ" w:hAnsi="メイリオ" w:eastAsia="メイリオ" w:cs="メイリオ"/>
                <w:b w:val="0"/>
                <w:bCs w:val="0"/>
                <w:i w:val="0"/>
                <w:iCs w:val="0"/>
                <w:smallCaps w:val="0"/>
                <w:strike w:val="0"/>
                <w:color w:val="auto"/>
                <w:sz w:val="21"/>
                <w:szCs w:val="21"/>
                <w:u w:val="none"/>
                <w:shd w:val="clear" w:fill="auto"/>
                <w:vertAlign w:val="baseline"/>
                <w:lang w:eastAsia="ja-JP"/>
              </w:rPr>
              <w:t>・</w:t>
            </w:r>
            <w:r>
              <w:rPr>
                <w:rFonts w:hint="default" w:ascii="メイリオ" w:hAnsi="メイリオ" w:eastAsia="メイリオ" w:cs="メイリオ"/>
                <w:b w:val="0"/>
                <w:bCs w:val="0"/>
                <w:i w:val="0"/>
                <w:iCs w:val="0"/>
                <w:smallCaps w:val="0"/>
                <w:strike w:val="0"/>
                <w:color w:val="auto"/>
                <w:sz w:val="21"/>
                <w:szCs w:val="21"/>
                <w:u w:val="none"/>
                <w:shd w:val="clear" w:fill="auto"/>
                <w:vertAlign w:val="baseline"/>
              </w:rPr>
              <w:t>指定権者へ感染の疑いがある者の旨を連絡し、指⽰を仰ぐ。（</w:t>
            </w:r>
            <w:r>
              <w:rPr>
                <w:rFonts w:hint="eastAsia" w:ascii="メイリオ" w:hAnsi="メイリオ" w:eastAsia="メイリオ" w:cs="メイリオ"/>
                <w:b w:val="0"/>
                <w:bCs w:val="0"/>
                <w:i w:val="0"/>
                <w:iCs w:val="0"/>
                <w:smallCaps w:val="0"/>
                <w:strike w:val="0"/>
                <w:color w:val="auto"/>
                <w:sz w:val="21"/>
                <w:szCs w:val="21"/>
                <w:u w:val="none"/>
                <w:shd w:val="clear" w:fill="auto"/>
                <w:vertAlign w:val="baseline"/>
                <w:lang w:eastAsia="ja-JP"/>
              </w:rPr>
              <w:t>日野</w:t>
            </w:r>
            <w:r>
              <w:rPr>
                <w:rFonts w:hint="default" w:ascii="メイリオ" w:hAnsi="メイリオ" w:eastAsia="メイリオ" w:cs="メイリオ"/>
                <w:b w:val="0"/>
                <w:bCs w:val="0"/>
                <w:i w:val="0"/>
                <w:iCs w:val="0"/>
                <w:smallCaps w:val="0"/>
                <w:strike w:val="0"/>
                <w:color w:val="auto"/>
                <w:sz w:val="21"/>
                <w:szCs w:val="21"/>
                <w:u w:val="none"/>
                <w:shd w:val="clear" w:fill="auto"/>
                <w:vertAlign w:val="baseline"/>
              </w:rPr>
              <w:t>市）</w:t>
            </w:r>
          </w:p>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ascii="メイリオ" w:hAnsi="メイリオ" w:eastAsia="メイリオ" w:cs="メイリオ"/>
                <w:b w:val="0"/>
                <w:bCs w:val="0"/>
                <w:i w:val="0"/>
                <w:iCs w:val="0"/>
                <w:smallCaps w:val="0"/>
                <w:strike w:val="0"/>
                <w:color w:val="auto"/>
                <w:sz w:val="21"/>
                <w:szCs w:val="21"/>
                <w:u w:val="none"/>
                <w:shd w:val="clear" w:fill="auto"/>
                <w:vertAlign w:val="baseline"/>
              </w:rPr>
            </w:pPr>
          </w:p>
          <w:p>
            <w:pPr>
              <w:keepNext w:val="0"/>
              <w:keepLines w:val="0"/>
              <w:pageBreakBefore w:val="0"/>
              <w:widowControl w:val="0"/>
              <w:numPr>
                <w:ilvl w:val="0"/>
                <w:numId w:val="3"/>
              </w:numPr>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420" w:right="0" w:hanging="420"/>
              <w:jc w:val="both"/>
              <w:rPr>
                <w:rFonts w:ascii="メイリオ" w:hAnsi="メイリオ" w:eastAsia="メイリオ" w:cs="メイリオ"/>
                <w:b w:val="0"/>
                <w:bCs w:val="0"/>
                <w:i w:val="0"/>
                <w:iCs w:val="0"/>
                <w:smallCaps w:val="0"/>
                <w:strike w:val="0"/>
                <w:color w:val="auto"/>
                <w:sz w:val="21"/>
                <w:szCs w:val="21"/>
                <w:u w:val="none"/>
                <w:shd w:val="clear" w:fill="auto"/>
                <w:vertAlign w:val="baseline"/>
              </w:rPr>
            </w:pPr>
            <w:r>
              <w:rPr>
                <w:rFonts w:hint="eastAsia" w:ascii="メイリオ" w:hAnsi="メイリオ" w:eastAsia="メイリオ" w:cs="メイリオ"/>
                <w:b w:val="0"/>
                <w:bCs w:val="0"/>
                <w:i w:val="0"/>
                <w:iCs w:val="0"/>
                <w:smallCaps w:val="0"/>
                <w:strike w:val="0"/>
                <w:color w:val="auto"/>
                <w:sz w:val="21"/>
                <w:szCs w:val="21"/>
                <w:u w:val="none"/>
                <w:shd w:val="clear" w:fill="auto"/>
                <w:vertAlign w:val="baseline"/>
                <w:rtl w:val="0"/>
                <w:lang w:eastAsia="ja-JP"/>
              </w:rPr>
              <w:t>児童発達・放課後等デイサービス</w:t>
            </w:r>
            <w:r>
              <w:rPr>
                <w:rFonts w:ascii="メイリオ" w:hAnsi="メイリオ" w:eastAsia="メイリオ" w:cs="メイリオ"/>
                <w:b w:val="0"/>
                <w:bCs w:val="0"/>
                <w:i w:val="0"/>
                <w:iCs w:val="0"/>
                <w:smallCaps w:val="0"/>
                <w:strike w:val="0"/>
                <w:color w:val="auto"/>
                <w:sz w:val="21"/>
                <w:szCs w:val="21"/>
                <w:u w:val="none"/>
                <w:shd w:val="clear" w:fill="auto"/>
                <w:vertAlign w:val="baseline"/>
                <w:rtl w:val="0"/>
              </w:rPr>
              <w:t>への報告</w:t>
            </w:r>
          </w:p>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ascii="メイリオ" w:hAnsi="メイリオ" w:eastAsia="メイリオ" w:cs="メイリオ"/>
                <w:b w:val="0"/>
                <w:bCs w:val="0"/>
                <w:i w:val="0"/>
                <w:iCs w:val="0"/>
                <w:smallCaps w:val="0"/>
                <w:strike w:val="0"/>
                <w:color w:val="auto"/>
                <w:sz w:val="21"/>
                <w:szCs w:val="21"/>
                <w:u w:val="none"/>
                <w:shd w:val="clear" w:fill="auto"/>
                <w:vertAlign w:val="baseline"/>
              </w:rPr>
            </w:pPr>
            <w:r>
              <w:rPr>
                <w:rFonts w:hint="eastAsia" w:ascii="メイリオ" w:hAnsi="メイリオ" w:eastAsia="メイリオ" w:cs="メイリオ"/>
                <w:b w:val="0"/>
                <w:bCs w:val="0"/>
                <w:i w:val="0"/>
                <w:iCs w:val="0"/>
                <w:smallCaps w:val="0"/>
                <w:strike w:val="0"/>
                <w:color w:val="auto"/>
                <w:sz w:val="21"/>
                <w:szCs w:val="21"/>
                <w:u w:val="none"/>
                <w:shd w:val="clear" w:fill="auto"/>
                <w:vertAlign w:val="baseline"/>
                <w:lang w:eastAsia="ja-JP"/>
              </w:rPr>
              <w:t>・児童発達、放課後等デイサービスへ感染の疑いがある者の旨を連絡する。</w:t>
            </w:r>
          </w:p>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ascii="メイリオ" w:hAnsi="メイリオ" w:eastAsia="メイリオ" w:cs="メイリオ"/>
                <w:b w:val="0"/>
                <w:bCs w:val="0"/>
                <w:i w:val="0"/>
                <w:iCs w:val="0"/>
                <w:smallCaps w:val="0"/>
                <w:strike w:val="0"/>
                <w:color w:val="auto"/>
                <w:sz w:val="21"/>
                <w:szCs w:val="21"/>
                <w:u w:val="none"/>
                <w:shd w:val="clear" w:fill="auto"/>
                <w:vertAlign w:val="baseline"/>
              </w:rPr>
            </w:pPr>
          </w:p>
          <w:p>
            <w:pPr>
              <w:keepNext w:val="0"/>
              <w:keepLines w:val="0"/>
              <w:pageBreakBefore w:val="0"/>
              <w:widowControl w:val="0"/>
              <w:numPr>
                <w:ilvl w:val="0"/>
                <w:numId w:val="3"/>
              </w:numPr>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420" w:right="0" w:hanging="420"/>
              <w:jc w:val="both"/>
              <w:rPr>
                <w:rFonts w:ascii="メイリオ" w:hAnsi="メイリオ" w:eastAsia="メイリオ" w:cs="メイリオ"/>
                <w:b w:val="0"/>
                <w:bCs w:val="0"/>
                <w:i w:val="0"/>
                <w:iCs w:val="0"/>
                <w:smallCaps w:val="0"/>
                <w:strike w:val="0"/>
                <w:color w:val="auto"/>
                <w:sz w:val="21"/>
                <w:szCs w:val="21"/>
                <w:u w:val="none"/>
                <w:shd w:val="clear" w:fill="auto"/>
                <w:vertAlign w:val="baseline"/>
              </w:rPr>
            </w:pPr>
            <w:r>
              <w:rPr>
                <w:rFonts w:ascii="メイリオ" w:hAnsi="メイリオ" w:eastAsia="メイリオ" w:cs="メイリオ"/>
                <w:b w:val="0"/>
                <w:bCs w:val="0"/>
                <w:i w:val="0"/>
                <w:iCs w:val="0"/>
                <w:smallCaps w:val="0"/>
                <w:strike w:val="0"/>
                <w:color w:val="auto"/>
                <w:sz w:val="21"/>
                <w:szCs w:val="21"/>
                <w:u w:val="none"/>
                <w:shd w:val="clear" w:fill="auto"/>
                <w:vertAlign w:val="baseline"/>
                <w:rtl w:val="0"/>
              </w:rPr>
              <w:t>家族への連絡</w:t>
            </w:r>
          </w:p>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ascii="メイリオ" w:hAnsi="メイリオ" w:eastAsia="メイリオ" w:cs="メイリオ"/>
                <w:b w:val="0"/>
                <w:bCs w:val="0"/>
                <w:i w:val="0"/>
                <w:iCs w:val="0"/>
                <w:smallCaps w:val="0"/>
                <w:strike w:val="0"/>
                <w:color w:val="auto"/>
                <w:sz w:val="21"/>
                <w:szCs w:val="21"/>
                <w:u w:val="none"/>
                <w:shd w:val="clear" w:fill="auto"/>
                <w:vertAlign w:val="baseline"/>
              </w:rPr>
            </w:pPr>
            <w:r>
              <w:rPr>
                <w:rFonts w:hint="eastAsia" w:ascii="メイリオ" w:hAnsi="メイリオ" w:eastAsia="メイリオ" w:cs="メイリオ"/>
                <w:b w:val="0"/>
                <w:bCs w:val="0"/>
                <w:i w:val="0"/>
                <w:iCs w:val="0"/>
                <w:smallCaps w:val="0"/>
                <w:strike w:val="0"/>
                <w:color w:val="auto"/>
                <w:sz w:val="21"/>
                <w:szCs w:val="21"/>
                <w:u w:val="none"/>
                <w:shd w:val="clear" w:fill="auto"/>
                <w:vertAlign w:val="baseline"/>
                <w:lang w:eastAsia="ja-JP"/>
              </w:rPr>
              <w:t>・当該利用者家族へ状況を説明し、情報共有を図る。その際、利用者の状態や症状の経過、受診、検査の実施等の今後の情報共有に努める。</w:t>
            </w:r>
          </w:p>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ascii="メイリオ" w:hAnsi="メイリオ" w:eastAsia="メイリオ" w:cs="メイリオ"/>
                <w:b w:val="0"/>
                <w:bCs w:val="0"/>
                <w:i w:val="0"/>
                <w:iCs w:val="0"/>
                <w:smallCaps w:val="0"/>
                <w:strike w:val="0"/>
                <w:color w:val="auto"/>
                <w:sz w:val="21"/>
                <w:szCs w:val="21"/>
                <w:u w:val="none"/>
                <w:shd w:val="clear" w:fill="auto"/>
                <w:vertAlign w:val="baseline"/>
              </w:rPr>
            </w:pPr>
          </w:p>
        </w:tc>
        <w:tc>
          <w:tcPr>
            <w:vAlign w:val="center"/>
          </w:tcPr>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center"/>
              <w:rPr>
                <w:rFonts w:ascii="メイリオ" w:hAnsi="メイリオ" w:eastAsia="メイリオ" w:cs="メイリオ"/>
                <w:b w:val="0"/>
                <w:bCs w:val="0"/>
                <w:i w:val="0"/>
                <w:iCs w:val="0"/>
                <w:smallCaps w:val="0"/>
                <w:strike w:val="0"/>
                <w:color w:val="auto"/>
                <w:sz w:val="21"/>
                <w:szCs w:val="21"/>
                <w:highlight w:val="none"/>
                <w:u w:val="none"/>
                <w:vertAlign w:val="baseline"/>
                <w:rtl w:val="0"/>
              </w:rPr>
            </w:pPr>
            <w:r>
              <w:rPr>
                <w:rFonts w:ascii="メイリオ" w:hAnsi="メイリオ" w:eastAsia="メイリオ" w:cs="メイリオ"/>
                <w:b w:val="0"/>
                <w:bCs w:val="0"/>
                <w:i w:val="0"/>
                <w:iCs w:val="0"/>
                <w:smallCaps w:val="0"/>
                <w:strike w:val="0"/>
                <w:color w:val="auto"/>
                <w:sz w:val="21"/>
                <w:szCs w:val="21"/>
                <w:highlight w:val="none"/>
                <w:u w:val="none"/>
                <w:vertAlign w:val="baseline"/>
                <w:rtl w:val="0"/>
              </w:rPr>
              <w:t>様式2</w:t>
            </w:r>
          </w:p>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center"/>
              <w:rPr>
                <w:rFonts w:hint="eastAsia" w:ascii="メイリオ" w:hAnsi="メイリオ" w:eastAsia="メイリオ" w:cs="メイリオ"/>
                <w:b w:val="0"/>
                <w:bCs w:val="0"/>
                <w:i w:val="0"/>
                <w:iCs w:val="0"/>
                <w:smallCaps w:val="0"/>
                <w:strike w:val="0"/>
                <w:color w:val="auto"/>
                <w:sz w:val="21"/>
                <w:szCs w:val="21"/>
                <w:highlight w:val="yellow"/>
                <w:u w:val="none"/>
                <w:vertAlign w:val="baseline"/>
                <w:rtl w:val="0"/>
                <w:lang w:eastAsia="ja-JP"/>
              </w:rPr>
            </w:pPr>
            <w:r>
              <w:rPr>
                <w:rFonts w:hint="eastAsia" w:ascii="メイリオ" w:hAnsi="メイリオ" w:eastAsia="メイリオ" w:cs="メイリオ"/>
                <w:b w:val="0"/>
                <w:bCs w:val="0"/>
                <w:i w:val="0"/>
                <w:iCs w:val="0"/>
                <w:smallCaps w:val="0"/>
                <w:strike w:val="0"/>
                <w:color w:val="auto"/>
                <w:sz w:val="21"/>
                <w:szCs w:val="21"/>
                <w:highlight w:val="none"/>
                <w:u w:val="none"/>
                <w:vertAlign w:val="baseline"/>
                <w:rtl w:val="0"/>
                <w:lang w:eastAsia="ja-JP"/>
              </w:rPr>
              <w:t>様式３</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165" w:hRule="atLeast"/>
        </w:trPr>
        <w:tc>
          <w:tcPr>
            <w:vAlign w:val="center"/>
          </w:tcPr>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110" w:right="0" w:firstLine="0"/>
              <w:jc w:val="left"/>
              <w:rPr>
                <w:rFonts w:ascii="メイリオ" w:hAnsi="メイリオ" w:eastAsia="メイリオ" w:cs="メイリオ"/>
                <w:b w:val="0"/>
                <w:bCs w:val="0"/>
                <w:i w:val="0"/>
                <w:iCs w:val="0"/>
                <w:smallCaps w:val="0"/>
                <w:strike w:val="0"/>
                <w:color w:val="auto"/>
                <w:sz w:val="21"/>
                <w:szCs w:val="21"/>
                <w:u w:val="none"/>
                <w:shd w:val="clear" w:fill="auto"/>
                <w:vertAlign w:val="baseline"/>
              </w:rPr>
            </w:pPr>
            <w:r>
              <w:rPr>
                <w:rFonts w:ascii="メイリオ" w:hAnsi="メイリオ" w:eastAsia="メイリオ" w:cs="メイリオ"/>
                <w:b w:val="0"/>
                <w:bCs w:val="0"/>
                <w:i w:val="0"/>
                <w:iCs w:val="0"/>
                <w:smallCaps w:val="0"/>
                <w:strike w:val="0"/>
                <w:color w:val="auto"/>
                <w:sz w:val="21"/>
                <w:szCs w:val="21"/>
                <w:u w:val="none"/>
                <w:shd w:val="clear" w:fill="auto"/>
                <w:vertAlign w:val="baseline"/>
                <w:rtl w:val="0"/>
              </w:rPr>
              <w:t>（２）感染疑い者</w:t>
            </w:r>
          </w:p>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110" w:right="0" w:firstLine="420"/>
              <w:jc w:val="left"/>
              <w:rPr>
                <w:rFonts w:ascii="メイリオ" w:hAnsi="メイリオ" w:eastAsia="メイリオ" w:cs="メイリオ"/>
                <w:b w:val="0"/>
                <w:bCs w:val="0"/>
                <w:i w:val="0"/>
                <w:iCs w:val="0"/>
                <w:smallCaps w:val="0"/>
                <w:strike w:val="0"/>
                <w:color w:val="auto"/>
                <w:sz w:val="21"/>
                <w:szCs w:val="21"/>
                <w:u w:val="none"/>
                <w:shd w:val="clear" w:fill="auto"/>
                <w:vertAlign w:val="baseline"/>
              </w:rPr>
            </w:pPr>
            <w:r>
              <w:rPr>
                <w:rFonts w:ascii="メイリオ" w:hAnsi="メイリオ" w:eastAsia="メイリオ" w:cs="メイリオ"/>
                <w:b w:val="0"/>
                <w:bCs w:val="0"/>
                <w:i w:val="0"/>
                <w:iCs w:val="0"/>
                <w:smallCaps w:val="0"/>
                <w:strike w:val="0"/>
                <w:color w:val="auto"/>
                <w:sz w:val="21"/>
                <w:szCs w:val="21"/>
                <w:u w:val="none"/>
                <w:shd w:val="clear" w:fill="auto"/>
                <w:vertAlign w:val="baseline"/>
                <w:rtl w:val="0"/>
              </w:rPr>
              <w:t>への対応</w:t>
            </w:r>
          </w:p>
        </w:tc>
        <w:tc>
          <w:tcPr>
            <w:vAlign w:val="center"/>
          </w:tcPr>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ascii="メイリオ" w:hAnsi="メイリオ" w:eastAsia="メイリオ" w:cs="メイリオ"/>
                <w:b w:val="0"/>
                <w:bCs w:val="0"/>
                <w:i w:val="0"/>
                <w:iCs w:val="0"/>
                <w:smallCaps w:val="0"/>
                <w:strike w:val="0"/>
                <w:color w:val="auto"/>
                <w:sz w:val="21"/>
                <w:szCs w:val="21"/>
                <w:u w:val="none"/>
                <w:shd w:val="clear" w:fill="auto"/>
                <w:vertAlign w:val="baseline"/>
              </w:rPr>
            </w:pPr>
            <w:r>
              <w:rPr>
                <w:rFonts w:ascii="メイリオ" w:hAnsi="メイリオ" w:eastAsia="メイリオ" w:cs="メイリオ"/>
                <w:b w:val="0"/>
                <w:bCs w:val="0"/>
                <w:i w:val="0"/>
                <w:iCs w:val="0"/>
                <w:smallCaps w:val="0"/>
                <w:strike w:val="0"/>
                <w:color w:val="auto"/>
                <w:sz w:val="21"/>
                <w:szCs w:val="21"/>
                <w:u w:val="none"/>
                <w:shd w:val="clear" w:fill="auto"/>
                <w:vertAlign w:val="baseline"/>
                <w:rtl w:val="0"/>
              </w:rPr>
              <w:t>【利用者】</w:t>
            </w:r>
          </w:p>
          <w:p>
            <w:pPr>
              <w:keepNext w:val="0"/>
              <w:keepLines w:val="0"/>
              <w:pageBreakBefore w:val="0"/>
              <w:widowControl w:val="0"/>
              <w:numPr>
                <w:ilvl w:val="0"/>
                <w:numId w:val="4"/>
              </w:numPr>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420" w:right="0" w:hanging="420"/>
              <w:jc w:val="both"/>
              <w:rPr>
                <w:rFonts w:ascii="メイリオ" w:hAnsi="メイリオ" w:eastAsia="メイリオ" w:cs="メイリオ"/>
                <w:b w:val="0"/>
                <w:bCs w:val="0"/>
                <w:i w:val="0"/>
                <w:iCs w:val="0"/>
                <w:smallCaps w:val="0"/>
                <w:strike w:val="0"/>
                <w:color w:val="auto"/>
                <w:sz w:val="21"/>
                <w:szCs w:val="21"/>
                <w:u w:val="none"/>
                <w:shd w:val="clear" w:fill="auto"/>
                <w:vertAlign w:val="baseline"/>
              </w:rPr>
            </w:pPr>
            <w:r>
              <w:rPr>
                <w:rFonts w:ascii="メイリオ" w:hAnsi="メイリオ" w:eastAsia="メイリオ" w:cs="メイリオ"/>
                <w:b w:val="0"/>
                <w:bCs w:val="0"/>
                <w:i w:val="0"/>
                <w:iCs w:val="0"/>
                <w:smallCaps w:val="0"/>
                <w:strike w:val="0"/>
                <w:color w:val="auto"/>
                <w:sz w:val="21"/>
                <w:szCs w:val="21"/>
                <w:u w:val="none"/>
                <w:shd w:val="clear" w:fill="auto"/>
                <w:vertAlign w:val="baseline"/>
                <w:rtl w:val="0"/>
              </w:rPr>
              <w:t>サービス提供の検討</w:t>
            </w:r>
          </w:p>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ascii="メイリオ" w:hAnsi="メイリオ" w:eastAsia="メイリオ" w:cs="メイリオ"/>
                <w:b w:val="0"/>
                <w:bCs w:val="0"/>
                <w:i w:val="0"/>
                <w:iCs w:val="0"/>
                <w:smallCaps w:val="0"/>
                <w:strike w:val="0"/>
                <w:color w:val="auto"/>
                <w:sz w:val="21"/>
                <w:szCs w:val="21"/>
                <w:u w:val="none"/>
                <w:shd w:val="clear" w:fill="auto"/>
                <w:vertAlign w:val="baseline"/>
              </w:rPr>
            </w:pPr>
            <w:r>
              <w:rPr>
                <w:rFonts w:hint="eastAsia" w:ascii="メイリオ" w:hAnsi="メイリオ" w:eastAsia="メイリオ" w:cs="メイリオ"/>
                <w:b w:val="0"/>
                <w:bCs w:val="0"/>
                <w:i w:val="0"/>
                <w:iCs w:val="0"/>
                <w:smallCaps w:val="0"/>
                <w:strike w:val="0"/>
                <w:color w:val="auto"/>
                <w:sz w:val="21"/>
                <w:szCs w:val="21"/>
                <w:u w:val="none"/>
                <w:shd w:val="clear" w:fill="auto"/>
                <w:vertAlign w:val="baseline"/>
                <w:lang w:eastAsia="ja-JP"/>
              </w:rPr>
              <w:t>・</w:t>
            </w:r>
            <w:r>
              <w:rPr>
                <w:rFonts w:hint="default" w:ascii="メイリオ" w:hAnsi="メイリオ" w:eastAsia="メイリオ" w:cs="メイリオ"/>
                <w:b w:val="0"/>
                <w:bCs w:val="0"/>
                <w:i w:val="0"/>
                <w:iCs w:val="0"/>
                <w:smallCaps w:val="0"/>
                <w:strike w:val="0"/>
                <w:color w:val="auto"/>
                <w:sz w:val="21"/>
                <w:szCs w:val="21"/>
                <w:u w:val="none"/>
                <w:shd w:val="clear" w:fill="auto"/>
                <w:vertAlign w:val="baseline"/>
              </w:rPr>
              <w:t>感染の疑いがある利⽤者の安全が確認されるまではサービスの提供を休⽌とする</w:t>
            </w:r>
            <w:r>
              <w:rPr>
                <w:rFonts w:hint="eastAsia" w:ascii="メイリオ" w:hAnsi="メイリオ" w:eastAsia="メイリオ" w:cs="メイリオ"/>
                <w:b w:val="0"/>
                <w:bCs w:val="0"/>
                <w:i w:val="0"/>
                <w:iCs w:val="0"/>
                <w:smallCaps w:val="0"/>
                <w:strike w:val="0"/>
                <w:color w:val="auto"/>
                <w:sz w:val="21"/>
                <w:szCs w:val="21"/>
                <w:u w:val="none"/>
                <w:shd w:val="clear" w:fill="auto"/>
                <w:vertAlign w:val="baseline"/>
                <w:lang w:eastAsia="ja-JP"/>
              </w:rPr>
              <w:t>。</w:t>
            </w:r>
          </w:p>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ascii="メイリオ" w:hAnsi="メイリオ" w:eastAsia="メイリオ" w:cs="メイリオ"/>
                <w:b w:val="0"/>
                <w:bCs w:val="0"/>
                <w:i w:val="0"/>
                <w:iCs w:val="0"/>
                <w:smallCaps w:val="0"/>
                <w:strike w:val="0"/>
                <w:color w:val="auto"/>
                <w:sz w:val="21"/>
                <w:szCs w:val="21"/>
                <w:u w:val="none"/>
                <w:shd w:val="clear" w:fill="auto"/>
                <w:vertAlign w:val="baseline"/>
              </w:rPr>
            </w:pPr>
          </w:p>
          <w:p>
            <w:pPr>
              <w:keepNext w:val="0"/>
              <w:keepLines w:val="0"/>
              <w:pageBreakBefore w:val="0"/>
              <w:widowControl w:val="0"/>
              <w:numPr>
                <w:ilvl w:val="0"/>
                <w:numId w:val="4"/>
              </w:numPr>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420" w:right="0" w:hanging="420"/>
              <w:jc w:val="both"/>
              <w:rPr>
                <w:rFonts w:ascii="メイリオ" w:hAnsi="メイリオ" w:eastAsia="メイリオ" w:cs="メイリオ"/>
                <w:b w:val="0"/>
                <w:bCs w:val="0"/>
                <w:i w:val="0"/>
                <w:iCs w:val="0"/>
                <w:smallCaps w:val="0"/>
                <w:strike w:val="0"/>
                <w:color w:val="auto"/>
                <w:sz w:val="21"/>
                <w:szCs w:val="21"/>
                <w:u w:val="none"/>
                <w:shd w:val="clear" w:fill="auto"/>
                <w:vertAlign w:val="baseline"/>
              </w:rPr>
            </w:pPr>
            <w:r>
              <w:rPr>
                <w:rFonts w:ascii="メイリオ" w:hAnsi="メイリオ" w:eastAsia="メイリオ" w:cs="メイリオ"/>
                <w:b w:val="0"/>
                <w:bCs w:val="0"/>
                <w:i w:val="0"/>
                <w:iCs w:val="0"/>
                <w:smallCaps w:val="0"/>
                <w:strike w:val="0"/>
                <w:color w:val="auto"/>
                <w:sz w:val="21"/>
                <w:szCs w:val="21"/>
                <w:u w:val="none"/>
                <w:shd w:val="clear" w:fill="auto"/>
                <w:vertAlign w:val="baseline"/>
                <w:rtl w:val="0"/>
              </w:rPr>
              <w:t>医療機関受診</w:t>
            </w:r>
          </w:p>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ascii="メイリオ" w:hAnsi="メイリオ" w:eastAsia="メイリオ" w:cs="メイリオ"/>
                <w:b w:val="0"/>
                <w:bCs w:val="0"/>
                <w:i w:val="0"/>
                <w:iCs w:val="0"/>
                <w:smallCaps w:val="0"/>
                <w:strike w:val="0"/>
                <w:color w:val="auto"/>
                <w:sz w:val="21"/>
                <w:szCs w:val="21"/>
                <w:u w:val="none"/>
                <w:shd w:val="clear" w:fill="auto"/>
                <w:vertAlign w:val="baseline"/>
              </w:rPr>
            </w:pPr>
            <w:r>
              <w:rPr>
                <w:rFonts w:hint="eastAsia" w:ascii="メイリオ" w:hAnsi="メイリオ" w:eastAsia="メイリオ" w:cs="メイリオ"/>
                <w:b w:val="0"/>
                <w:bCs w:val="0"/>
                <w:i w:val="0"/>
                <w:iCs w:val="0"/>
                <w:smallCaps w:val="0"/>
                <w:strike w:val="0"/>
                <w:color w:val="auto"/>
                <w:sz w:val="21"/>
                <w:szCs w:val="21"/>
                <w:u w:val="none"/>
                <w:shd w:val="clear" w:fill="auto"/>
                <w:vertAlign w:val="baseline"/>
                <w:lang w:eastAsia="ja-JP"/>
              </w:rPr>
              <w:t>・</w:t>
            </w:r>
            <w:r>
              <w:rPr>
                <w:rFonts w:hint="default" w:ascii="メイリオ" w:hAnsi="メイリオ" w:eastAsia="メイリオ" w:cs="メイリオ"/>
                <w:b w:val="0"/>
                <w:bCs w:val="0"/>
                <w:i w:val="0"/>
                <w:iCs w:val="0"/>
                <w:smallCaps w:val="0"/>
                <w:strike w:val="0"/>
                <w:color w:val="auto"/>
                <w:sz w:val="21"/>
                <w:szCs w:val="21"/>
                <w:u w:val="none"/>
                <w:shd w:val="clear" w:fill="auto"/>
                <w:vertAlign w:val="baseline"/>
              </w:rPr>
              <w:t>かかりつけの医療機関や事業所関係医療機関へ受診するように伝え 受診拒否が発⽣した場合は、保健所からの指⽰を仰ぐようにと伝える。</w:t>
            </w:r>
            <w:r>
              <w:rPr>
                <w:rFonts w:hint="eastAsia" w:ascii="メイリオ" w:hAnsi="メイリオ" w:eastAsia="メイリオ" w:cs="メイリオ"/>
                <w:b w:val="0"/>
                <w:bCs w:val="0"/>
                <w:i w:val="0"/>
                <w:iCs w:val="0"/>
                <w:smallCaps w:val="0"/>
                <w:strike w:val="0"/>
                <w:color w:val="auto"/>
                <w:sz w:val="21"/>
                <w:szCs w:val="21"/>
                <w:u w:val="none"/>
                <w:shd w:val="clear" w:fill="auto"/>
                <w:vertAlign w:val="baseline"/>
                <w:lang w:eastAsia="ja-JP"/>
              </w:rPr>
              <w:t>必要</w:t>
            </w:r>
            <w:r>
              <w:rPr>
                <w:rFonts w:hint="default" w:ascii="メイリオ" w:hAnsi="メイリオ" w:eastAsia="メイリオ" w:cs="メイリオ"/>
                <w:b w:val="0"/>
                <w:bCs w:val="0"/>
                <w:i w:val="0"/>
                <w:iCs w:val="0"/>
                <w:smallCaps w:val="0"/>
                <w:strike w:val="0"/>
                <w:color w:val="auto"/>
                <w:sz w:val="21"/>
                <w:szCs w:val="21"/>
                <w:u w:val="none"/>
                <w:shd w:val="clear" w:fill="auto"/>
                <w:vertAlign w:val="baseline"/>
              </w:rPr>
              <w:t>であれば、事業所が介⼊し受診可能医療機関を探す</w:t>
            </w:r>
            <w:r>
              <w:rPr>
                <w:rFonts w:hint="eastAsia" w:ascii="メイリオ" w:hAnsi="メイリオ" w:eastAsia="メイリオ" w:cs="メイリオ"/>
                <w:b w:val="0"/>
                <w:bCs w:val="0"/>
                <w:i w:val="0"/>
                <w:iCs w:val="0"/>
                <w:smallCaps w:val="0"/>
                <w:strike w:val="0"/>
                <w:color w:val="auto"/>
                <w:sz w:val="21"/>
                <w:szCs w:val="21"/>
                <w:u w:val="none"/>
                <w:shd w:val="clear" w:fill="auto"/>
                <w:vertAlign w:val="baseline"/>
                <w:lang w:eastAsia="ja-JP"/>
              </w:rPr>
              <w:t>。</w:t>
            </w:r>
            <w:r>
              <w:rPr>
                <w:rFonts w:hint="default" w:ascii="メイリオ" w:hAnsi="メイリオ" w:eastAsia="メイリオ" w:cs="メイリオ"/>
                <w:b w:val="0"/>
                <w:bCs w:val="0"/>
                <w:i w:val="0"/>
                <w:iCs w:val="0"/>
                <w:smallCaps w:val="0"/>
                <w:strike w:val="0"/>
                <w:color w:val="auto"/>
                <w:sz w:val="21"/>
                <w:szCs w:val="21"/>
                <w:u w:val="none"/>
                <w:shd w:val="clear" w:fill="auto"/>
                <w:vertAlign w:val="baseline"/>
              </w:rPr>
              <w:t xml:space="preserve"> </w:t>
            </w:r>
          </w:p>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ascii="メイリオ" w:hAnsi="メイリオ" w:eastAsia="メイリオ" w:cs="メイリオ"/>
                <w:b w:val="0"/>
                <w:bCs w:val="0"/>
                <w:i w:val="0"/>
                <w:iCs w:val="0"/>
                <w:smallCaps w:val="0"/>
                <w:strike w:val="0"/>
                <w:color w:val="auto"/>
                <w:sz w:val="21"/>
                <w:szCs w:val="21"/>
                <w:u w:val="none"/>
                <w:shd w:val="clear" w:fill="auto"/>
                <w:vertAlign w:val="baseline"/>
              </w:rPr>
            </w:pPr>
          </w:p>
        </w:tc>
        <w:tc>
          <w:tcPr>
            <w:vAlign w:val="center"/>
          </w:tcPr>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center"/>
              <w:rPr>
                <w:rFonts w:hint="eastAsia" w:ascii="メイリオ" w:hAnsi="メイリオ" w:eastAsia="メイリオ" w:cs="メイリオ"/>
                <w:b w:val="0"/>
                <w:bCs w:val="0"/>
                <w:i w:val="0"/>
                <w:iCs w:val="0"/>
                <w:smallCaps w:val="0"/>
                <w:strike w:val="0"/>
                <w:color w:val="auto"/>
                <w:sz w:val="21"/>
                <w:szCs w:val="21"/>
                <w:u w:val="none"/>
                <w:shd w:val="clear" w:fill="auto"/>
                <w:vertAlign w:val="baseline"/>
                <w:lang w:eastAsia="ja-JP"/>
              </w:rPr>
            </w:pPr>
            <w:r>
              <w:rPr>
                <w:rFonts w:hint="eastAsia" w:ascii="メイリオ" w:hAnsi="メイリオ" w:eastAsia="メイリオ" w:cs="メイリオ"/>
                <w:b w:val="0"/>
                <w:bCs w:val="0"/>
                <w:i w:val="0"/>
                <w:iCs w:val="0"/>
                <w:smallCaps w:val="0"/>
                <w:strike w:val="0"/>
                <w:color w:val="auto"/>
                <w:sz w:val="21"/>
                <w:szCs w:val="21"/>
                <w:u w:val="none"/>
                <w:shd w:val="clear" w:fill="auto"/>
                <w:vertAlign w:val="baseline"/>
                <w:lang w:eastAsia="ja-JP"/>
              </w:rPr>
              <w:t>様式４</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411" w:hRule="atLeast"/>
        </w:trPr>
        <w:tc>
          <w:tcPr>
            <w:vAlign w:val="center"/>
          </w:tcPr>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310" w:right="0" w:hanging="420"/>
              <w:jc w:val="left"/>
              <w:rPr>
                <w:rFonts w:ascii="メイリオ" w:hAnsi="メイリオ" w:eastAsia="メイリオ" w:cs="メイリオ"/>
                <w:b w:val="0"/>
                <w:bCs w:val="0"/>
                <w:i w:val="0"/>
                <w:iCs w:val="0"/>
                <w:smallCaps w:val="0"/>
                <w:strike w:val="0"/>
                <w:color w:val="auto"/>
                <w:sz w:val="21"/>
                <w:szCs w:val="21"/>
                <w:u w:val="none"/>
                <w:shd w:val="clear" w:fill="auto"/>
                <w:vertAlign w:val="baseline"/>
              </w:rPr>
            </w:pPr>
            <w:r>
              <w:rPr>
                <w:rFonts w:ascii="メイリオ" w:hAnsi="メイリオ" w:eastAsia="メイリオ" w:cs="メイリオ"/>
                <w:b w:val="0"/>
                <w:bCs w:val="0"/>
                <w:i w:val="0"/>
                <w:iCs w:val="0"/>
                <w:smallCaps w:val="0"/>
                <w:strike w:val="0"/>
                <w:color w:val="auto"/>
                <w:sz w:val="21"/>
                <w:szCs w:val="21"/>
                <w:u w:val="none"/>
                <w:shd w:val="clear" w:fill="auto"/>
                <w:vertAlign w:val="baseline"/>
                <w:rtl w:val="0"/>
              </w:rPr>
              <w:t>（３）消毒・清掃等の実施</w:t>
            </w:r>
          </w:p>
        </w:tc>
        <w:tc>
          <w:tcPr>
            <w:vAlign w:val="top"/>
          </w:tcPr>
          <w:p>
            <w:pPr>
              <w:keepNext w:val="0"/>
              <w:keepLines w:val="0"/>
              <w:pageBreakBefore w:val="0"/>
              <w:widowControl w:val="0"/>
              <w:numPr>
                <w:ilvl w:val="0"/>
                <w:numId w:val="1"/>
              </w:numPr>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420" w:right="0" w:hanging="420"/>
              <w:jc w:val="both"/>
              <w:rPr>
                <w:rFonts w:ascii="メイリオ" w:hAnsi="メイリオ" w:eastAsia="メイリオ" w:cs="メイリオ"/>
                <w:b w:val="0"/>
                <w:bCs w:val="0"/>
                <w:i w:val="0"/>
                <w:iCs w:val="0"/>
                <w:smallCaps w:val="0"/>
                <w:strike w:val="0"/>
                <w:color w:val="auto"/>
                <w:sz w:val="21"/>
                <w:szCs w:val="21"/>
                <w:u w:val="none"/>
                <w:shd w:val="clear" w:fill="auto"/>
                <w:vertAlign w:val="baseline"/>
              </w:rPr>
            </w:pPr>
            <w:r>
              <w:rPr>
                <w:rFonts w:ascii="メイリオ" w:hAnsi="メイリオ" w:eastAsia="メイリオ" w:cs="メイリオ"/>
                <w:b w:val="0"/>
                <w:bCs w:val="0"/>
                <w:i w:val="0"/>
                <w:iCs w:val="0"/>
                <w:smallCaps w:val="0"/>
                <w:strike w:val="0"/>
                <w:color w:val="auto"/>
                <w:sz w:val="21"/>
                <w:szCs w:val="21"/>
                <w:u w:val="none"/>
                <w:shd w:val="clear" w:fill="auto"/>
                <w:vertAlign w:val="baseline"/>
                <w:rtl w:val="0"/>
              </w:rPr>
              <w:t>場所（事業所・車両等）、方法の確認</w:t>
            </w:r>
          </w:p>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eastAsia" w:ascii="メイリオ" w:hAnsi="メイリオ" w:eastAsia="メイリオ" w:cs="メイリオ"/>
                <w:b w:val="0"/>
                <w:bCs w:val="0"/>
                <w:i w:val="0"/>
                <w:iCs w:val="0"/>
                <w:smallCaps w:val="0"/>
                <w:strike w:val="0"/>
                <w:color w:val="auto"/>
                <w:sz w:val="21"/>
                <w:szCs w:val="21"/>
                <w:u w:val="none"/>
                <w:shd w:val="clear" w:fill="auto"/>
                <w:vertAlign w:val="baseline"/>
                <w:lang w:eastAsia="ja-JP"/>
              </w:rPr>
            </w:pPr>
            <w:r>
              <w:rPr>
                <w:rFonts w:hint="eastAsia" w:ascii="メイリオ" w:hAnsi="メイリオ" w:eastAsia="メイリオ" w:cs="メイリオ"/>
                <w:b w:val="0"/>
                <w:bCs w:val="0"/>
                <w:i w:val="0"/>
                <w:iCs w:val="0"/>
                <w:smallCaps w:val="0"/>
                <w:strike w:val="0"/>
                <w:color w:val="auto"/>
                <w:sz w:val="21"/>
                <w:szCs w:val="21"/>
                <w:u w:val="none"/>
                <w:shd w:val="clear" w:fill="auto"/>
                <w:vertAlign w:val="baseline"/>
                <w:lang w:eastAsia="ja-JP"/>
              </w:rPr>
              <w:t>・</w:t>
            </w:r>
            <w:r>
              <w:rPr>
                <w:rFonts w:hint="default" w:ascii="メイリオ" w:hAnsi="メイリオ" w:eastAsia="メイリオ" w:cs="メイリオ"/>
                <w:b w:val="0"/>
                <w:bCs w:val="0"/>
                <w:i w:val="0"/>
                <w:iCs w:val="0"/>
                <w:smallCaps w:val="0"/>
                <w:strike w:val="0"/>
                <w:color w:val="auto"/>
                <w:sz w:val="21"/>
                <w:szCs w:val="21"/>
                <w:u w:val="none"/>
                <w:shd w:val="clear" w:fill="auto"/>
                <w:vertAlign w:val="baseline"/>
              </w:rPr>
              <w:t>感染の疑いがある利⽤者が発⽣した場合には、感染有無に限らず、その⽇のうちに消毒⽤アルコール、次亜塩素酸ナトリウム液等を⽤いて消毒を⾏う</w:t>
            </w:r>
            <w:r>
              <w:rPr>
                <w:rFonts w:hint="eastAsia" w:ascii="メイリオ" w:hAnsi="メイリオ" w:eastAsia="メイリオ" w:cs="メイリオ"/>
                <w:b w:val="0"/>
                <w:bCs w:val="0"/>
                <w:i w:val="0"/>
                <w:iCs w:val="0"/>
                <w:smallCaps w:val="0"/>
                <w:strike w:val="0"/>
                <w:color w:val="auto"/>
                <w:sz w:val="21"/>
                <w:szCs w:val="21"/>
                <w:u w:val="none"/>
                <w:shd w:val="clear" w:fill="auto"/>
                <w:vertAlign w:val="baseline"/>
                <w:lang w:eastAsia="ja-JP"/>
              </w:rPr>
              <w:t>。</w:t>
            </w:r>
          </w:p>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ascii="メイリオ" w:hAnsi="メイリオ" w:eastAsia="メイリオ" w:cs="メイリオ"/>
                <w:b w:val="0"/>
                <w:bCs w:val="0"/>
                <w:i w:val="0"/>
                <w:iCs w:val="0"/>
                <w:smallCaps w:val="0"/>
                <w:strike w:val="0"/>
                <w:color w:val="auto"/>
                <w:sz w:val="21"/>
                <w:szCs w:val="21"/>
                <w:u w:val="none"/>
                <w:shd w:val="clear" w:fill="auto"/>
                <w:vertAlign w:val="baseline"/>
              </w:rPr>
            </w:pPr>
          </w:p>
        </w:tc>
        <w:tc>
          <w:tcPr>
            <w:vAlign w:val="center"/>
          </w:tcPr>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center"/>
              <w:rPr>
                <w:rFonts w:ascii="メイリオ" w:hAnsi="メイリオ" w:eastAsia="メイリオ" w:cs="メイリオ"/>
                <w:b w:val="0"/>
                <w:bCs w:val="0"/>
                <w:i w:val="0"/>
                <w:iCs w:val="0"/>
                <w:smallCaps w:val="0"/>
                <w:strike w:val="0"/>
                <w:color w:val="auto"/>
                <w:sz w:val="21"/>
                <w:szCs w:val="21"/>
                <w:u w:val="none"/>
                <w:shd w:val="clear" w:fill="auto"/>
                <w:vertAlign w:val="baseline"/>
              </w:rPr>
            </w:pPr>
          </w:p>
        </w:tc>
      </w:tr>
    </w:tbl>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ascii="メイリオ" w:hAnsi="メイリオ" w:eastAsia="メイリオ" w:cs="メイリオ"/>
          <w:b w:val="0"/>
          <w:bCs w:val="0"/>
          <w:i w:val="0"/>
          <w:iCs w:val="0"/>
          <w:smallCaps w:val="0"/>
          <w:strike w:val="0"/>
          <w:color w:val="auto"/>
          <w:sz w:val="21"/>
          <w:szCs w:val="21"/>
          <w:u w:val="none"/>
          <w:shd w:val="clear" w:fill="auto"/>
          <w:vertAlign w:val="baseline"/>
        </w:rPr>
      </w:pPr>
    </w:p>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eastAsia" w:ascii="メイリオ" w:hAnsi="メイリオ" w:eastAsia="メイリオ" w:cs="メイリオ"/>
          <w:b w:val="0"/>
          <w:bCs w:val="0"/>
          <w:i w:val="0"/>
          <w:iCs w:val="0"/>
          <w:smallCaps w:val="0"/>
          <w:strike w:val="0"/>
          <w:color w:val="000000"/>
          <w:sz w:val="21"/>
          <w:szCs w:val="21"/>
          <w:u w:val="none"/>
          <w:shd w:val="clear" w:fill="auto"/>
          <w:vertAlign w:val="baseline"/>
          <w:lang w:eastAsia="ja-JP"/>
        </w:rPr>
      </w:pPr>
      <w:r>
        <w:br w:type="page"/>
      </w:r>
      <w:r>
        <w:rPr>
          <w:rFonts w:ascii="メイリオ" w:hAnsi="メイリオ" w:eastAsia="メイリオ" w:cs="メイリオ"/>
          <w:b/>
          <w:bCs/>
          <w:i w:val="0"/>
          <w:iCs w:val="0"/>
          <w:smallCaps w:val="0"/>
          <w:strike w:val="0"/>
          <w:color w:val="000000"/>
          <w:sz w:val="28"/>
          <w:szCs w:val="28"/>
          <w:u w:val="none"/>
          <w:shd w:val="clear" w:fill="auto"/>
          <w:vertAlign w:val="baseline"/>
          <w:rtl w:val="0"/>
        </w:rPr>
        <w:t>第Ⅳ章　</w:t>
      </w:r>
      <w:r>
        <w:rPr>
          <w:rFonts w:hint="eastAsia" w:ascii="メイリオ" w:hAnsi="メイリオ" w:eastAsia="メイリオ" w:cs="メイリオ"/>
          <w:b/>
          <w:bCs/>
          <w:i w:val="0"/>
          <w:iCs w:val="0"/>
          <w:smallCaps w:val="0"/>
          <w:strike w:val="0"/>
          <w:color w:val="000000"/>
          <w:sz w:val="28"/>
          <w:szCs w:val="28"/>
          <w:u w:val="none"/>
          <w:shd w:val="clear" w:fill="auto"/>
          <w:vertAlign w:val="baseline"/>
          <w:rtl w:val="0"/>
          <w:lang w:eastAsia="ja-JP"/>
        </w:rPr>
        <w:t>休業の検討</w:t>
      </w:r>
    </w:p>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eastAsia" w:ascii="メイリオ" w:hAnsi="メイリオ" w:eastAsia="メイリオ" w:cs="メイリオ"/>
          <w:b/>
          <w:bCs/>
          <w:i w:val="0"/>
          <w:iCs w:val="0"/>
          <w:smallCaps w:val="0"/>
          <w:strike w:val="0"/>
          <w:color w:val="00B0F0"/>
          <w:sz w:val="28"/>
          <w:szCs w:val="28"/>
          <w:u w:val="none"/>
          <w:shd w:val="clear" w:fill="auto"/>
          <w:vertAlign w:val="baseline"/>
          <w:rtl w:val="0"/>
          <w:lang w:eastAsia="ja-JP"/>
        </w:rPr>
      </w:pPr>
      <w:r>
        <w:rPr>
          <w:rFonts w:hint="eastAsia" w:ascii="メイリオ" w:hAnsi="メイリオ" w:eastAsia="メイリオ" w:cs="メイリオ"/>
          <w:b/>
          <w:bCs/>
          <w:i w:val="0"/>
          <w:iCs w:val="0"/>
          <w:smallCaps w:val="0"/>
          <w:strike w:val="0"/>
          <w:color w:val="00B0F0"/>
          <w:sz w:val="28"/>
          <w:szCs w:val="28"/>
          <w:u w:val="none"/>
          <w:shd w:val="clear" w:fill="auto"/>
          <w:vertAlign w:val="baseline"/>
          <w:rtl w:val="0"/>
          <w:lang w:eastAsia="ja-JP"/>
        </w:rPr>
        <w:t>　</w:t>
      </w:r>
      <w:r>
        <w:rPr>
          <w:rFonts w:hint="eastAsia" w:ascii="メイリオ" w:hAnsi="メイリオ" w:eastAsia="メイリオ" w:cs="メイリオ"/>
          <w:b w:val="0"/>
          <w:bCs w:val="0"/>
          <w:i w:val="0"/>
          <w:iCs w:val="0"/>
          <w:smallCaps w:val="0"/>
          <w:strike w:val="0"/>
          <w:color w:val="auto"/>
          <w:sz w:val="21"/>
          <w:szCs w:val="21"/>
          <w:u w:val="none"/>
          <w:shd w:val="clear" w:fill="auto"/>
          <w:vertAlign w:val="baseline"/>
          <w:rtl w:val="0"/>
          <w:lang w:eastAsia="ja-JP"/>
        </w:rPr>
        <w:t>感染者発生時、濃厚接触者発生時など、休業を検討する指標を明確にしておく。</w:t>
      </w:r>
    </w:p>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ascii="メイリオ" w:hAnsi="メイリオ" w:eastAsia="メイリオ" w:cs="メイリオ"/>
          <w:b w:val="0"/>
          <w:bCs w:val="0"/>
          <w:i w:val="0"/>
          <w:iCs w:val="0"/>
          <w:smallCaps w:val="0"/>
          <w:strike w:val="0"/>
          <w:color w:val="00B0F0"/>
          <w:sz w:val="28"/>
          <w:szCs w:val="28"/>
          <w:u w:val="none"/>
          <w:shd w:val="clear" w:fill="auto"/>
          <w:vertAlign w:val="baseline"/>
        </w:rPr>
      </w:pPr>
      <w:r>
        <w:rPr>
          <w:rFonts w:ascii="メイリオ" w:hAnsi="メイリオ" w:eastAsia="メイリオ" w:cs="メイリオ"/>
          <w:b/>
          <w:bCs/>
          <w:i w:val="0"/>
          <w:iCs w:val="0"/>
          <w:smallCaps w:val="0"/>
          <w:strike w:val="0"/>
          <w:color w:val="00B0F0"/>
          <w:sz w:val="28"/>
          <w:szCs w:val="28"/>
          <w:u w:val="none"/>
          <w:shd w:val="clear" w:fill="auto"/>
          <w:vertAlign w:val="baseline"/>
          <w:rtl w:val="0"/>
        </w:rPr>
        <w:t>１　対応主体</w:t>
      </w:r>
    </w:p>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ascii="メイリオ" w:hAnsi="メイリオ" w:eastAsia="メイリオ" w:cs="メイリオ"/>
          <w:b w:val="0"/>
          <w:bCs w:val="0"/>
          <w:i w:val="0"/>
          <w:iCs w:val="0"/>
          <w:smallCaps w:val="0"/>
          <w:strike w:val="0"/>
          <w:color w:val="000000"/>
          <w:sz w:val="21"/>
          <w:szCs w:val="21"/>
          <w:u w:val="none"/>
          <w:shd w:val="clear" w:fill="auto"/>
          <w:vertAlign w:val="baseline"/>
        </w:rPr>
      </w:pPr>
      <w:r>
        <w:rPr>
          <w:rFonts w:ascii="Century" w:hAnsi="Century" w:eastAsia="Century" w:cs="Century"/>
          <w:b w:val="0"/>
          <w:bCs w:val="0"/>
          <w:i w:val="0"/>
          <w:iCs w:val="0"/>
          <w:smallCaps w:val="0"/>
          <w:strike w:val="0"/>
          <w:color w:val="000000"/>
          <w:sz w:val="21"/>
          <w:szCs w:val="21"/>
          <w:u w:val="none"/>
          <w:shd w:val="clear" w:fill="auto"/>
          <w:vertAlign w:val="baseline"/>
          <w:rtl w:val="0"/>
        </w:rPr>
        <w:t>　　</w:t>
      </w:r>
      <w:r>
        <w:rPr>
          <w:rFonts w:ascii="メイリオ" w:hAnsi="メイリオ" w:eastAsia="メイリオ" w:cs="メイリオ"/>
          <w:b w:val="0"/>
          <w:bCs w:val="0"/>
          <w:i w:val="0"/>
          <w:iCs w:val="0"/>
          <w:smallCaps w:val="0"/>
          <w:strike w:val="0"/>
          <w:color w:val="000000"/>
          <w:sz w:val="21"/>
          <w:szCs w:val="21"/>
          <w:u w:val="none"/>
          <w:shd w:val="clear" w:fill="auto"/>
          <w:vertAlign w:val="baseline"/>
          <w:rtl w:val="0"/>
        </w:rPr>
        <w:t>以下の役割を担う者を構成メンバーとする対策本部を構成し、業務を遂行する。</w:t>
      </w:r>
    </w:p>
    <w:tbl>
      <w:tblPr>
        <w:tblStyle w:val="68"/>
        <w:tblW w:w="9355" w:type="dxa"/>
        <w:tblInd w:w="284"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4252"/>
        <w:gridCol w:w="2551"/>
        <w:gridCol w:w="2552"/>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shd w:val="clear" w:color="auto" w:fill="00CCFF"/>
            <w:vAlign w:val="top"/>
          </w:tcPr>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center"/>
              <w:rPr>
                <w:rFonts w:ascii="メイリオ" w:hAnsi="メイリオ" w:eastAsia="メイリオ" w:cs="メイリオ"/>
                <w:b w:val="0"/>
                <w:bCs w:val="0"/>
                <w:i w:val="0"/>
                <w:iCs w:val="0"/>
                <w:smallCaps w:val="0"/>
                <w:strike w:val="0"/>
                <w:color w:val="000000"/>
                <w:sz w:val="21"/>
                <w:szCs w:val="21"/>
                <w:u w:val="none"/>
                <w:shd w:val="clear" w:fill="auto"/>
                <w:vertAlign w:val="baseline"/>
              </w:rPr>
            </w:pPr>
            <w:r>
              <w:rPr>
                <w:rFonts w:ascii="メイリオ" w:hAnsi="メイリオ" w:eastAsia="メイリオ" w:cs="メイリオ"/>
                <w:b w:val="0"/>
                <w:bCs w:val="0"/>
                <w:i w:val="0"/>
                <w:iCs w:val="0"/>
                <w:smallCaps w:val="0"/>
                <w:strike w:val="0"/>
                <w:color w:val="000000"/>
                <w:sz w:val="21"/>
                <w:szCs w:val="21"/>
                <w:u w:val="none"/>
                <w:shd w:val="clear" w:fill="auto"/>
                <w:vertAlign w:val="baseline"/>
                <w:rtl w:val="0"/>
              </w:rPr>
              <w:t>役割</w:t>
            </w:r>
          </w:p>
        </w:tc>
        <w:tc>
          <w:tcPr>
            <w:shd w:val="clear" w:color="auto" w:fill="00CCFF"/>
            <w:vAlign w:val="top"/>
          </w:tcPr>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center"/>
              <w:rPr>
                <w:rFonts w:ascii="メイリオ" w:hAnsi="メイリオ" w:eastAsia="メイリオ" w:cs="メイリオ"/>
                <w:b w:val="0"/>
                <w:bCs w:val="0"/>
                <w:i w:val="0"/>
                <w:iCs w:val="0"/>
                <w:smallCaps w:val="0"/>
                <w:strike w:val="0"/>
                <w:color w:val="000000"/>
                <w:sz w:val="21"/>
                <w:szCs w:val="21"/>
                <w:u w:val="none"/>
                <w:shd w:val="clear" w:fill="auto"/>
                <w:vertAlign w:val="baseline"/>
              </w:rPr>
            </w:pPr>
            <w:r>
              <w:rPr>
                <w:rFonts w:ascii="メイリオ" w:hAnsi="メイリオ" w:eastAsia="メイリオ" w:cs="メイリオ"/>
                <w:b w:val="0"/>
                <w:bCs w:val="0"/>
                <w:i w:val="0"/>
                <w:iCs w:val="0"/>
                <w:smallCaps w:val="0"/>
                <w:strike w:val="0"/>
                <w:color w:val="000000"/>
                <w:sz w:val="21"/>
                <w:szCs w:val="21"/>
                <w:u w:val="none"/>
                <w:shd w:val="clear" w:fill="auto"/>
                <w:vertAlign w:val="baseline"/>
                <w:rtl w:val="0"/>
              </w:rPr>
              <w:t>担当者</w:t>
            </w:r>
          </w:p>
        </w:tc>
        <w:tc>
          <w:tcPr>
            <w:shd w:val="clear" w:color="auto" w:fill="00CCFF"/>
            <w:vAlign w:val="top"/>
          </w:tcPr>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center"/>
              <w:rPr>
                <w:rFonts w:ascii="メイリオ" w:hAnsi="メイリオ" w:eastAsia="メイリオ" w:cs="メイリオ"/>
                <w:b w:val="0"/>
                <w:bCs w:val="0"/>
                <w:i w:val="0"/>
                <w:iCs w:val="0"/>
                <w:smallCaps w:val="0"/>
                <w:strike w:val="0"/>
                <w:color w:val="000000"/>
                <w:sz w:val="21"/>
                <w:szCs w:val="21"/>
                <w:u w:val="none"/>
                <w:shd w:val="clear" w:fill="auto"/>
                <w:vertAlign w:val="baseline"/>
              </w:rPr>
            </w:pPr>
            <w:r>
              <w:rPr>
                <w:rFonts w:ascii="メイリオ" w:hAnsi="メイリオ" w:eastAsia="メイリオ" w:cs="メイリオ"/>
                <w:b w:val="0"/>
                <w:bCs w:val="0"/>
                <w:i w:val="0"/>
                <w:iCs w:val="0"/>
                <w:smallCaps w:val="0"/>
                <w:strike w:val="0"/>
                <w:color w:val="000000"/>
                <w:sz w:val="21"/>
                <w:szCs w:val="21"/>
                <w:u w:val="none"/>
                <w:shd w:val="clear" w:fill="auto"/>
                <w:vertAlign w:val="baseline"/>
                <w:rtl w:val="0"/>
              </w:rPr>
              <w:t>代行者</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vAlign w:val="top"/>
          </w:tcPr>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ascii="メイリオ" w:hAnsi="メイリオ" w:eastAsia="メイリオ" w:cs="メイリオ"/>
                <w:b w:val="0"/>
                <w:bCs w:val="0"/>
                <w:i w:val="0"/>
                <w:iCs w:val="0"/>
                <w:smallCaps w:val="0"/>
                <w:strike w:val="0"/>
                <w:color w:val="000000"/>
                <w:sz w:val="21"/>
                <w:szCs w:val="21"/>
                <w:u w:val="none"/>
                <w:shd w:val="clear" w:fill="auto"/>
                <w:vertAlign w:val="baseline"/>
              </w:rPr>
            </w:pPr>
            <w:r>
              <w:rPr>
                <w:rFonts w:ascii="メイリオ" w:hAnsi="メイリオ" w:eastAsia="メイリオ" w:cs="メイリオ"/>
                <w:b w:val="0"/>
                <w:bCs w:val="0"/>
                <w:i w:val="0"/>
                <w:iCs w:val="0"/>
                <w:smallCaps w:val="0"/>
                <w:strike w:val="0"/>
                <w:color w:val="000000"/>
                <w:sz w:val="21"/>
                <w:szCs w:val="21"/>
                <w:u w:val="none"/>
                <w:shd w:val="clear" w:fill="auto"/>
                <w:vertAlign w:val="baseline"/>
                <w:rtl w:val="0"/>
              </w:rPr>
              <w:t>全体統括</w:t>
            </w:r>
          </w:p>
        </w:tc>
        <w:tc>
          <w:tcPr>
            <w:vAlign w:val="top"/>
          </w:tcPr>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center"/>
              <w:rPr>
                <w:rFonts w:hint="eastAsia" w:ascii="メイリオ" w:hAnsi="メイリオ" w:eastAsia="メイリオ" w:cs="メイリオ"/>
                <w:b w:val="0"/>
                <w:bCs w:val="0"/>
                <w:i w:val="0"/>
                <w:iCs w:val="0"/>
                <w:smallCaps w:val="0"/>
                <w:strike w:val="0"/>
                <w:color w:val="auto"/>
                <w:sz w:val="21"/>
                <w:szCs w:val="21"/>
                <w:u w:val="none"/>
                <w:shd w:val="clear" w:fill="auto"/>
                <w:vertAlign w:val="baseline"/>
                <w:lang w:eastAsia="ja-JP"/>
              </w:rPr>
            </w:pPr>
            <w:r>
              <w:rPr>
                <w:rFonts w:hint="eastAsia" w:ascii="メイリオ" w:hAnsi="メイリオ" w:eastAsia="メイリオ" w:cs="メイリオ"/>
                <w:b w:val="0"/>
                <w:bCs w:val="0"/>
                <w:i w:val="0"/>
                <w:iCs w:val="0"/>
                <w:smallCaps w:val="0"/>
                <w:strike w:val="0"/>
                <w:color w:val="auto"/>
                <w:sz w:val="21"/>
                <w:szCs w:val="21"/>
                <w:u w:val="none"/>
                <w:shd w:val="clear" w:fill="auto"/>
                <w:vertAlign w:val="baseline"/>
                <w:lang w:eastAsia="ja-JP"/>
              </w:rPr>
              <w:t>管理者</w:t>
            </w:r>
          </w:p>
        </w:tc>
        <w:tc>
          <w:tcPr>
            <w:vAlign w:val="top"/>
          </w:tcPr>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center"/>
              <w:rPr>
                <w:rFonts w:hint="eastAsia" w:ascii="メイリオ" w:hAnsi="メイリオ" w:eastAsia="メイリオ" w:cs="メイリオ"/>
                <w:b w:val="0"/>
                <w:bCs w:val="0"/>
                <w:i w:val="0"/>
                <w:iCs w:val="0"/>
                <w:smallCaps w:val="0"/>
                <w:strike w:val="0"/>
                <w:color w:val="auto"/>
                <w:sz w:val="21"/>
                <w:szCs w:val="21"/>
                <w:u w:val="none"/>
                <w:shd w:val="clear" w:fill="auto"/>
                <w:vertAlign w:val="baseline"/>
                <w:lang w:eastAsia="ja-JP"/>
              </w:rPr>
            </w:pPr>
            <w:r>
              <w:rPr>
                <w:rFonts w:hint="eastAsia" w:ascii="メイリオ" w:hAnsi="メイリオ" w:eastAsia="メイリオ" w:cs="メイリオ"/>
                <w:b w:val="0"/>
                <w:bCs w:val="0"/>
                <w:i w:val="0"/>
                <w:iCs w:val="0"/>
                <w:smallCaps w:val="0"/>
                <w:strike w:val="0"/>
                <w:color w:val="auto"/>
                <w:sz w:val="21"/>
                <w:szCs w:val="21"/>
                <w:u w:val="none"/>
                <w:shd w:val="clear" w:fill="auto"/>
                <w:vertAlign w:val="baseline"/>
                <w:lang w:eastAsia="ja-JP"/>
              </w:rPr>
              <w:t>担当者</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vAlign w:val="top"/>
          </w:tcPr>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ascii="メイリオ" w:hAnsi="メイリオ" w:eastAsia="メイリオ" w:cs="メイリオ"/>
                <w:b w:val="0"/>
                <w:bCs w:val="0"/>
                <w:i w:val="0"/>
                <w:iCs w:val="0"/>
                <w:smallCaps w:val="0"/>
                <w:strike w:val="0"/>
                <w:color w:val="000000"/>
                <w:sz w:val="21"/>
                <w:szCs w:val="21"/>
                <w:u w:val="none"/>
                <w:shd w:val="clear" w:fill="auto"/>
                <w:vertAlign w:val="baseline"/>
              </w:rPr>
            </w:pPr>
            <w:r>
              <w:rPr>
                <w:rFonts w:ascii="メイリオ" w:hAnsi="メイリオ" w:eastAsia="メイリオ" w:cs="メイリオ"/>
                <w:b w:val="0"/>
                <w:bCs w:val="0"/>
                <w:i w:val="0"/>
                <w:iCs w:val="0"/>
                <w:smallCaps w:val="0"/>
                <w:strike w:val="0"/>
                <w:color w:val="000000"/>
                <w:sz w:val="21"/>
                <w:szCs w:val="21"/>
                <w:u w:val="none"/>
                <w:shd w:val="clear" w:fill="auto"/>
                <w:vertAlign w:val="baseline"/>
                <w:rtl w:val="0"/>
              </w:rPr>
              <w:t>関係者への情報共有</w:t>
            </w:r>
          </w:p>
        </w:tc>
        <w:tc>
          <w:tcPr>
            <w:vAlign w:val="top"/>
          </w:tcPr>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center"/>
              <w:rPr>
                <w:rFonts w:ascii="メイリオ" w:hAnsi="メイリオ" w:eastAsia="メイリオ" w:cs="メイリオ"/>
                <w:b w:val="0"/>
                <w:bCs w:val="0"/>
                <w:i w:val="0"/>
                <w:iCs w:val="0"/>
                <w:smallCaps w:val="0"/>
                <w:strike w:val="0"/>
                <w:color w:val="auto"/>
                <w:sz w:val="21"/>
                <w:szCs w:val="21"/>
                <w:u w:val="none"/>
                <w:shd w:val="clear" w:fill="auto"/>
                <w:vertAlign w:val="baseline"/>
              </w:rPr>
            </w:pPr>
            <w:r>
              <w:rPr>
                <w:rFonts w:hint="eastAsia" w:ascii="メイリオ" w:hAnsi="メイリオ" w:eastAsia="メイリオ" w:cs="メイリオ"/>
                <w:b w:val="0"/>
                <w:bCs w:val="0"/>
                <w:i w:val="0"/>
                <w:iCs w:val="0"/>
                <w:smallCaps w:val="0"/>
                <w:strike w:val="0"/>
                <w:color w:val="auto"/>
                <w:sz w:val="21"/>
                <w:szCs w:val="21"/>
                <w:u w:val="none"/>
                <w:shd w:val="clear" w:fill="auto"/>
                <w:vertAlign w:val="baseline"/>
                <w:lang w:eastAsia="ja-JP"/>
              </w:rPr>
              <w:t>管理者</w:t>
            </w:r>
          </w:p>
        </w:tc>
        <w:tc>
          <w:tcPr>
            <w:vAlign w:val="top"/>
          </w:tcPr>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center"/>
              <w:rPr>
                <w:rFonts w:ascii="メイリオ" w:hAnsi="メイリオ" w:eastAsia="メイリオ" w:cs="メイリオ"/>
                <w:b w:val="0"/>
                <w:bCs w:val="0"/>
                <w:i w:val="0"/>
                <w:iCs w:val="0"/>
                <w:smallCaps w:val="0"/>
                <w:strike w:val="0"/>
                <w:color w:val="auto"/>
                <w:sz w:val="21"/>
                <w:szCs w:val="21"/>
                <w:u w:val="none"/>
                <w:shd w:val="clear" w:fill="auto"/>
                <w:vertAlign w:val="baseline"/>
              </w:rPr>
            </w:pPr>
            <w:r>
              <w:rPr>
                <w:rFonts w:hint="eastAsia" w:ascii="メイリオ" w:hAnsi="メイリオ" w:eastAsia="メイリオ" w:cs="メイリオ"/>
                <w:b w:val="0"/>
                <w:bCs w:val="0"/>
                <w:i w:val="0"/>
                <w:iCs w:val="0"/>
                <w:smallCaps w:val="0"/>
                <w:strike w:val="0"/>
                <w:color w:val="auto"/>
                <w:sz w:val="21"/>
                <w:szCs w:val="21"/>
                <w:u w:val="none"/>
                <w:shd w:val="clear" w:fill="auto"/>
                <w:vertAlign w:val="baseline"/>
                <w:lang w:eastAsia="ja-JP"/>
              </w:rPr>
              <w:t>担当者</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vAlign w:val="top"/>
          </w:tcPr>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eastAsia" w:ascii="メイリオ" w:hAnsi="メイリオ" w:eastAsia="メイリオ" w:cs="メイリオ"/>
                <w:b w:val="0"/>
                <w:bCs w:val="0"/>
                <w:i w:val="0"/>
                <w:iCs w:val="0"/>
                <w:smallCaps w:val="0"/>
                <w:strike w:val="0"/>
                <w:color w:val="000000"/>
                <w:sz w:val="21"/>
                <w:szCs w:val="21"/>
                <w:u w:val="none"/>
                <w:shd w:val="clear" w:fill="auto"/>
                <w:vertAlign w:val="baseline"/>
                <w:lang w:eastAsia="ja-JP"/>
              </w:rPr>
            </w:pPr>
            <w:r>
              <w:rPr>
                <w:rFonts w:hint="eastAsia" w:ascii="メイリオ" w:hAnsi="メイリオ" w:eastAsia="メイリオ" w:cs="メイリオ"/>
                <w:b w:val="0"/>
                <w:bCs w:val="0"/>
                <w:i w:val="0"/>
                <w:iCs w:val="0"/>
                <w:smallCaps w:val="0"/>
                <w:strike w:val="0"/>
                <w:color w:val="000000"/>
                <w:sz w:val="21"/>
                <w:szCs w:val="21"/>
                <w:u w:val="none"/>
                <w:shd w:val="clear" w:fill="auto"/>
                <w:vertAlign w:val="baseline"/>
                <w:rtl w:val="0"/>
                <w:lang w:eastAsia="ja-JP"/>
              </w:rPr>
              <w:t>再開基準検討</w:t>
            </w:r>
          </w:p>
        </w:tc>
        <w:tc>
          <w:tcPr>
            <w:vAlign w:val="top"/>
          </w:tcPr>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center"/>
              <w:rPr>
                <w:rFonts w:ascii="メイリオ" w:hAnsi="メイリオ" w:eastAsia="メイリオ" w:cs="メイリオ"/>
                <w:b w:val="0"/>
                <w:bCs w:val="0"/>
                <w:i w:val="0"/>
                <w:iCs w:val="0"/>
                <w:smallCaps w:val="0"/>
                <w:strike w:val="0"/>
                <w:color w:val="auto"/>
                <w:sz w:val="21"/>
                <w:szCs w:val="21"/>
                <w:u w:val="none"/>
                <w:shd w:val="clear" w:fill="auto"/>
                <w:vertAlign w:val="baseline"/>
              </w:rPr>
            </w:pPr>
            <w:r>
              <w:rPr>
                <w:rFonts w:hint="eastAsia" w:ascii="メイリオ" w:hAnsi="メイリオ" w:eastAsia="メイリオ" w:cs="メイリオ"/>
                <w:b w:val="0"/>
                <w:bCs w:val="0"/>
                <w:i w:val="0"/>
                <w:iCs w:val="0"/>
                <w:smallCaps w:val="0"/>
                <w:strike w:val="0"/>
                <w:color w:val="auto"/>
                <w:sz w:val="21"/>
                <w:szCs w:val="21"/>
                <w:u w:val="none"/>
                <w:shd w:val="clear" w:fill="auto"/>
                <w:vertAlign w:val="baseline"/>
                <w:lang w:eastAsia="ja-JP"/>
              </w:rPr>
              <w:t>管理者</w:t>
            </w:r>
          </w:p>
        </w:tc>
        <w:tc>
          <w:tcPr>
            <w:vAlign w:val="top"/>
          </w:tcPr>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center"/>
              <w:rPr>
                <w:rFonts w:ascii="メイリオ" w:hAnsi="メイリオ" w:eastAsia="メイリオ" w:cs="メイリオ"/>
                <w:b w:val="0"/>
                <w:bCs w:val="0"/>
                <w:i w:val="0"/>
                <w:iCs w:val="0"/>
                <w:smallCaps w:val="0"/>
                <w:strike w:val="0"/>
                <w:color w:val="auto"/>
                <w:sz w:val="21"/>
                <w:szCs w:val="21"/>
                <w:u w:val="none"/>
                <w:shd w:val="clear" w:fill="auto"/>
                <w:vertAlign w:val="baseline"/>
              </w:rPr>
            </w:pPr>
            <w:r>
              <w:rPr>
                <w:rFonts w:hint="eastAsia" w:ascii="メイリオ" w:hAnsi="メイリオ" w:eastAsia="メイリオ" w:cs="メイリオ"/>
                <w:b w:val="0"/>
                <w:bCs w:val="0"/>
                <w:i w:val="0"/>
                <w:iCs w:val="0"/>
                <w:smallCaps w:val="0"/>
                <w:strike w:val="0"/>
                <w:color w:val="auto"/>
                <w:sz w:val="21"/>
                <w:szCs w:val="21"/>
                <w:u w:val="none"/>
                <w:shd w:val="clear" w:fill="auto"/>
                <w:vertAlign w:val="baseline"/>
                <w:lang w:eastAsia="ja-JP"/>
              </w:rPr>
              <w:t>担当者</w:t>
            </w:r>
          </w:p>
        </w:tc>
      </w:tr>
    </w:tbl>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ascii="メイリオ" w:hAnsi="メイリオ" w:eastAsia="メイリオ" w:cs="メイリオ"/>
          <w:b w:val="0"/>
          <w:bCs w:val="0"/>
          <w:i w:val="0"/>
          <w:iCs w:val="0"/>
          <w:smallCaps w:val="0"/>
          <w:strike w:val="0"/>
          <w:color w:val="00B0F0"/>
          <w:sz w:val="28"/>
          <w:szCs w:val="28"/>
          <w:u w:val="none"/>
          <w:shd w:val="clear" w:fill="auto"/>
          <w:vertAlign w:val="baseline"/>
        </w:rPr>
      </w:pPr>
      <w:r>
        <w:rPr>
          <w:rFonts w:ascii="メイリオ" w:hAnsi="メイリオ" w:eastAsia="メイリオ" w:cs="メイリオ"/>
          <w:b/>
          <w:bCs/>
          <w:i w:val="0"/>
          <w:iCs w:val="0"/>
          <w:smallCaps w:val="0"/>
          <w:strike w:val="0"/>
          <w:color w:val="00B0F0"/>
          <w:sz w:val="28"/>
          <w:szCs w:val="28"/>
          <w:u w:val="none"/>
          <w:shd w:val="clear" w:fill="auto"/>
          <w:vertAlign w:val="baseline"/>
          <w:rtl w:val="0"/>
        </w:rPr>
        <w:t>２　対応事項</w:t>
      </w:r>
    </w:p>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ascii="メイリオ" w:hAnsi="メイリオ" w:eastAsia="メイリオ" w:cs="メイリオ"/>
          <w:b w:val="0"/>
          <w:bCs w:val="0"/>
          <w:i w:val="0"/>
          <w:iCs w:val="0"/>
          <w:smallCaps w:val="0"/>
          <w:strike w:val="0"/>
          <w:color w:val="000000"/>
          <w:sz w:val="21"/>
          <w:szCs w:val="21"/>
          <w:u w:val="none"/>
          <w:shd w:val="clear" w:fill="auto"/>
          <w:vertAlign w:val="baseline"/>
        </w:rPr>
      </w:pPr>
      <w:r>
        <w:rPr>
          <w:rFonts w:ascii="Century" w:hAnsi="Century" w:eastAsia="Century" w:cs="Century"/>
          <w:b w:val="0"/>
          <w:bCs w:val="0"/>
          <w:i w:val="0"/>
          <w:iCs w:val="0"/>
          <w:smallCaps w:val="0"/>
          <w:strike w:val="0"/>
          <w:color w:val="000000"/>
          <w:sz w:val="21"/>
          <w:szCs w:val="21"/>
          <w:u w:val="none"/>
          <w:shd w:val="clear" w:fill="auto"/>
          <w:vertAlign w:val="baseline"/>
          <w:rtl w:val="0"/>
        </w:rPr>
        <w:t>　　</w:t>
      </w:r>
      <w:r>
        <w:rPr>
          <w:rFonts w:hint="eastAsia" w:ascii="メイリオ" w:hAnsi="メイリオ" w:eastAsia="メイリオ" w:cs="メイリオ"/>
          <w:b w:val="0"/>
          <w:bCs w:val="0"/>
          <w:i w:val="0"/>
          <w:iCs w:val="0"/>
          <w:smallCaps w:val="0"/>
          <w:strike w:val="0"/>
          <w:color w:val="000000"/>
          <w:sz w:val="21"/>
          <w:szCs w:val="21"/>
          <w:u w:val="none"/>
          <w:shd w:val="clear" w:fill="auto"/>
          <w:vertAlign w:val="baseline"/>
          <w:rtl w:val="0"/>
          <w:lang w:eastAsia="ja-JP"/>
        </w:rPr>
        <w:t>休業の検討における対応事項は以下のとおり</w:t>
      </w:r>
      <w:r>
        <w:rPr>
          <w:rFonts w:ascii="メイリオ" w:hAnsi="メイリオ" w:eastAsia="メイリオ" w:cs="メイリオ"/>
          <w:b w:val="0"/>
          <w:bCs w:val="0"/>
          <w:i w:val="0"/>
          <w:iCs w:val="0"/>
          <w:smallCaps w:val="0"/>
          <w:strike w:val="0"/>
          <w:color w:val="000000"/>
          <w:sz w:val="21"/>
          <w:szCs w:val="21"/>
          <w:u w:val="none"/>
          <w:shd w:val="clear" w:fill="auto"/>
          <w:vertAlign w:val="baseline"/>
          <w:rtl w:val="0"/>
        </w:rPr>
        <w:t>。</w:t>
      </w:r>
    </w:p>
    <w:tbl>
      <w:tblPr>
        <w:tblStyle w:val="69"/>
        <w:tblW w:w="7993"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6521"/>
        <w:gridCol w:w="1472"/>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shd w:val="clear" w:color="auto" w:fill="00CCFF"/>
            <w:vAlign w:val="top"/>
          </w:tcPr>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center"/>
              <w:rPr>
                <w:rFonts w:ascii="メイリオ" w:hAnsi="メイリオ" w:eastAsia="メイリオ" w:cs="メイリオ"/>
                <w:b w:val="0"/>
                <w:bCs w:val="0"/>
                <w:i w:val="0"/>
                <w:iCs w:val="0"/>
                <w:smallCaps w:val="0"/>
                <w:strike w:val="0"/>
                <w:color w:val="000000"/>
                <w:sz w:val="21"/>
                <w:szCs w:val="21"/>
                <w:u w:val="none"/>
                <w:shd w:val="clear" w:fill="auto"/>
                <w:vertAlign w:val="baseline"/>
              </w:rPr>
            </w:pPr>
            <w:r>
              <w:rPr>
                <w:rFonts w:ascii="メイリオ" w:hAnsi="メイリオ" w:eastAsia="メイリオ" w:cs="メイリオ"/>
                <w:b w:val="0"/>
                <w:bCs w:val="0"/>
                <w:i w:val="0"/>
                <w:iCs w:val="0"/>
                <w:smallCaps w:val="0"/>
                <w:strike w:val="0"/>
                <w:color w:val="000000"/>
                <w:sz w:val="21"/>
                <w:szCs w:val="21"/>
                <w:u w:val="none"/>
                <w:shd w:val="clear" w:fill="auto"/>
                <w:vertAlign w:val="baseline"/>
                <w:rtl w:val="0"/>
              </w:rPr>
              <w:t>対応事項</w:t>
            </w:r>
          </w:p>
        </w:tc>
        <w:tc>
          <w:tcPr>
            <w:shd w:val="clear" w:color="auto" w:fill="00CCFF"/>
            <w:vAlign w:val="top"/>
          </w:tcPr>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center"/>
              <w:rPr>
                <w:rFonts w:ascii="メイリオ" w:hAnsi="メイリオ" w:eastAsia="メイリオ" w:cs="メイリオ"/>
                <w:b w:val="0"/>
                <w:bCs w:val="0"/>
                <w:i w:val="0"/>
                <w:iCs w:val="0"/>
                <w:smallCaps w:val="0"/>
                <w:strike w:val="0"/>
                <w:color w:val="000000"/>
                <w:sz w:val="21"/>
                <w:szCs w:val="21"/>
                <w:u w:val="none"/>
                <w:shd w:val="clear" w:fill="auto"/>
                <w:vertAlign w:val="baseline"/>
              </w:rPr>
            </w:pPr>
            <w:r>
              <w:rPr>
                <w:rFonts w:ascii="メイリオ" w:hAnsi="メイリオ" w:eastAsia="メイリオ" w:cs="メイリオ"/>
                <w:b w:val="0"/>
                <w:bCs w:val="0"/>
                <w:i w:val="0"/>
                <w:iCs w:val="0"/>
                <w:smallCaps w:val="0"/>
                <w:strike w:val="0"/>
                <w:color w:val="000000"/>
                <w:sz w:val="21"/>
                <w:szCs w:val="21"/>
                <w:u w:val="none"/>
                <w:shd w:val="clear" w:fill="auto"/>
                <w:vertAlign w:val="baseline"/>
                <w:rtl w:val="0"/>
              </w:rPr>
              <w:t>関係様式</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32" w:hRule="atLeast"/>
        </w:trPr>
        <w:tc>
          <w:tcPr>
            <w:vAlign w:val="center"/>
          </w:tcPr>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eastAsia" w:ascii="メイリオ" w:hAnsi="メイリオ" w:eastAsia="メイリオ" w:cs="メイリオ"/>
                <w:b w:val="0"/>
                <w:bCs w:val="0"/>
                <w:i w:val="0"/>
                <w:iCs w:val="0"/>
                <w:smallCaps w:val="0"/>
                <w:strike w:val="0"/>
                <w:color w:val="000000"/>
                <w:sz w:val="21"/>
                <w:szCs w:val="21"/>
                <w:u w:val="none"/>
                <w:shd w:val="clear" w:fill="auto"/>
                <w:vertAlign w:val="baseline"/>
                <w:lang w:eastAsia="ja-JP"/>
              </w:rPr>
            </w:pPr>
            <w:r>
              <w:rPr>
                <w:rFonts w:hint="eastAsia" w:ascii="メイリオ" w:hAnsi="メイリオ" w:eastAsia="メイリオ" w:cs="メイリオ"/>
                <w:b w:val="0"/>
                <w:bCs w:val="0"/>
                <w:i w:val="0"/>
                <w:iCs w:val="0"/>
                <w:smallCaps w:val="0"/>
                <w:strike w:val="0"/>
                <w:color w:val="000000"/>
                <w:sz w:val="21"/>
                <w:szCs w:val="21"/>
                <w:u w:val="none"/>
                <w:shd w:val="clear" w:fill="auto"/>
                <w:vertAlign w:val="baseline"/>
                <w:lang w:eastAsia="ja-JP"/>
              </w:rPr>
              <w:t>□　都道府県・保健所等と調整</w:t>
            </w:r>
          </w:p>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ascii="メイリオ" w:hAnsi="メイリオ" w:eastAsia="メイリオ" w:cs="メイリオ"/>
                <w:b w:val="0"/>
                <w:bCs w:val="0"/>
                <w:i w:val="0"/>
                <w:iCs w:val="0"/>
                <w:smallCaps w:val="0"/>
                <w:strike w:val="0"/>
                <w:color w:val="auto"/>
                <w:sz w:val="21"/>
                <w:szCs w:val="21"/>
                <w:u w:val="none"/>
                <w:shd w:val="clear" w:fill="auto"/>
                <w:vertAlign w:val="baseline"/>
              </w:rPr>
            </w:pPr>
            <w:r>
              <w:rPr>
                <w:rFonts w:hint="eastAsia" w:ascii="メイリオ" w:hAnsi="メイリオ" w:eastAsia="メイリオ" w:cs="メイリオ"/>
                <w:b w:val="0"/>
                <w:bCs w:val="0"/>
                <w:i w:val="0"/>
                <w:iCs w:val="0"/>
                <w:smallCaps w:val="0"/>
                <w:strike w:val="0"/>
                <w:color w:val="auto"/>
                <w:sz w:val="21"/>
                <w:szCs w:val="21"/>
                <w:u w:val="none"/>
                <w:shd w:val="clear" w:fill="auto"/>
                <w:vertAlign w:val="baseline"/>
                <w:lang w:eastAsia="ja-JP"/>
              </w:rPr>
              <w:t>・東京都、日野市、南多摩保健所等の関係機関との協議により、休業の可否を検討する。</w:t>
            </w:r>
          </w:p>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ascii="メイリオ" w:hAnsi="メイリオ" w:eastAsia="メイリオ" w:cs="メイリオ"/>
                <w:b w:val="0"/>
                <w:bCs w:val="0"/>
                <w:i w:val="0"/>
                <w:iCs w:val="0"/>
                <w:smallCaps w:val="0"/>
                <w:strike w:val="0"/>
                <w:color w:val="auto"/>
                <w:sz w:val="21"/>
                <w:szCs w:val="21"/>
                <w:u w:val="none"/>
                <w:shd w:val="clear" w:fill="auto"/>
                <w:vertAlign w:val="baseline"/>
              </w:rPr>
            </w:pPr>
          </w:p>
          <w:p>
            <w:pPr>
              <w:keepNext w:val="0"/>
              <w:keepLines w:val="0"/>
              <w:pageBreakBefore w:val="0"/>
              <w:widowControl w:val="0"/>
              <w:numPr>
                <w:ilvl w:val="0"/>
                <w:numId w:val="0"/>
              </w:numPr>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right="0" w:rightChars="0"/>
              <w:jc w:val="both"/>
              <w:rPr>
                <w:rFonts w:hint="eastAsia" w:ascii="メイリオ" w:hAnsi="メイリオ" w:eastAsia="メイリオ" w:cs="メイリオ"/>
                <w:b w:val="0"/>
                <w:bCs w:val="0"/>
                <w:i w:val="0"/>
                <w:iCs w:val="0"/>
                <w:smallCaps w:val="0"/>
                <w:strike w:val="0"/>
                <w:color w:val="auto"/>
                <w:sz w:val="21"/>
                <w:szCs w:val="21"/>
                <w:u w:val="none"/>
                <w:shd w:val="clear" w:fill="auto"/>
                <w:vertAlign w:val="baseline"/>
                <w:lang w:eastAsia="ja-JP"/>
              </w:rPr>
            </w:pPr>
            <w:r>
              <w:rPr>
                <w:rFonts w:hint="eastAsia" w:ascii="メイリオ" w:hAnsi="メイリオ" w:eastAsia="メイリオ" w:cs="メイリオ"/>
                <w:b w:val="0"/>
                <w:bCs w:val="0"/>
                <w:i w:val="0"/>
                <w:iCs w:val="0"/>
                <w:smallCaps w:val="0"/>
                <w:strike w:val="0"/>
                <w:color w:val="auto"/>
                <w:sz w:val="21"/>
                <w:szCs w:val="21"/>
                <w:u w:val="none"/>
                <w:shd w:val="clear" w:fill="auto"/>
                <w:vertAlign w:val="baseline"/>
                <w:lang w:eastAsia="ja-JP"/>
              </w:rPr>
              <w:t>□　訪問サービス等の実施検討</w:t>
            </w:r>
          </w:p>
          <w:p>
            <w:pPr>
              <w:keepNext w:val="0"/>
              <w:keepLines w:val="0"/>
              <w:pageBreakBefore w:val="0"/>
              <w:widowControl w:val="0"/>
              <w:numPr>
                <w:ilvl w:val="0"/>
                <w:numId w:val="0"/>
              </w:numPr>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right="0" w:rightChars="0"/>
              <w:jc w:val="both"/>
              <w:rPr>
                <w:rFonts w:hint="eastAsia" w:ascii="メイリオ" w:hAnsi="メイリオ" w:eastAsia="メイリオ" w:cs="メイリオ"/>
                <w:b w:val="0"/>
                <w:bCs w:val="0"/>
                <w:i w:val="0"/>
                <w:iCs w:val="0"/>
                <w:smallCaps w:val="0"/>
                <w:strike w:val="0"/>
                <w:color w:val="auto"/>
                <w:sz w:val="21"/>
                <w:szCs w:val="21"/>
                <w:u w:val="none"/>
                <w:shd w:val="clear" w:fill="auto"/>
                <w:vertAlign w:val="baseline"/>
                <w:lang w:eastAsia="ja-JP"/>
              </w:rPr>
            </w:pPr>
            <w:r>
              <w:rPr>
                <w:rFonts w:hint="eastAsia" w:ascii="メイリオ" w:hAnsi="メイリオ" w:eastAsia="メイリオ" w:cs="メイリオ"/>
                <w:b w:val="0"/>
                <w:bCs w:val="0"/>
                <w:i w:val="0"/>
                <w:iCs w:val="0"/>
                <w:smallCaps w:val="0"/>
                <w:strike w:val="0"/>
                <w:color w:val="auto"/>
                <w:sz w:val="21"/>
                <w:szCs w:val="21"/>
                <w:u w:val="none"/>
                <w:shd w:val="clear" w:fill="auto"/>
                <w:vertAlign w:val="baseline"/>
                <w:lang w:eastAsia="ja-JP"/>
              </w:rPr>
              <w:t>・休業の場合、訪問サービス、オンライン支援の選択制とする東京都、日野市、南多摩保健所等の関係機関との協議により、安全が確認され次第、本来の来所による支援に移行する。</w:t>
            </w:r>
          </w:p>
          <w:p>
            <w:pPr>
              <w:keepNext w:val="0"/>
              <w:keepLines w:val="0"/>
              <w:pageBreakBefore w:val="0"/>
              <w:widowControl w:val="0"/>
              <w:numPr>
                <w:ilvl w:val="0"/>
                <w:numId w:val="0"/>
              </w:numPr>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right="0" w:rightChars="0"/>
              <w:jc w:val="both"/>
              <w:rPr>
                <w:rFonts w:hint="eastAsia" w:ascii="メイリオ" w:hAnsi="メイリオ" w:eastAsia="メイリオ" w:cs="メイリオ"/>
                <w:b w:val="0"/>
                <w:bCs w:val="0"/>
                <w:i w:val="0"/>
                <w:iCs w:val="0"/>
                <w:smallCaps w:val="0"/>
                <w:strike w:val="0"/>
                <w:color w:val="auto"/>
                <w:sz w:val="21"/>
                <w:szCs w:val="21"/>
                <w:u w:val="none"/>
                <w:shd w:val="clear" w:fill="auto"/>
                <w:vertAlign w:val="baseline"/>
                <w:lang w:eastAsia="ja-JP"/>
              </w:rPr>
            </w:pPr>
          </w:p>
          <w:p>
            <w:pPr>
              <w:keepNext w:val="0"/>
              <w:keepLines w:val="0"/>
              <w:pageBreakBefore w:val="0"/>
              <w:widowControl w:val="0"/>
              <w:numPr>
                <w:ilvl w:val="0"/>
                <w:numId w:val="0"/>
              </w:numPr>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right="0" w:rightChars="0"/>
              <w:jc w:val="both"/>
              <w:rPr>
                <w:rFonts w:hint="eastAsia" w:ascii="メイリオ" w:hAnsi="メイリオ" w:eastAsia="メイリオ" w:cs="メイリオ"/>
                <w:b w:val="0"/>
                <w:bCs w:val="0"/>
                <w:i w:val="0"/>
                <w:iCs w:val="0"/>
                <w:smallCaps w:val="0"/>
                <w:strike w:val="0"/>
                <w:color w:val="auto"/>
                <w:sz w:val="21"/>
                <w:szCs w:val="21"/>
                <w:u w:val="none"/>
                <w:shd w:val="clear" w:fill="auto"/>
                <w:vertAlign w:val="baseline"/>
                <w:lang w:eastAsia="ja-JP"/>
              </w:rPr>
            </w:pPr>
            <w:r>
              <w:rPr>
                <w:rFonts w:hint="eastAsia" w:ascii="メイリオ" w:hAnsi="メイリオ" w:eastAsia="メイリオ" w:cs="メイリオ"/>
                <w:b w:val="0"/>
                <w:bCs w:val="0"/>
                <w:i w:val="0"/>
                <w:iCs w:val="0"/>
                <w:smallCaps w:val="0"/>
                <w:strike w:val="0"/>
                <w:color w:val="auto"/>
                <w:sz w:val="21"/>
                <w:szCs w:val="21"/>
                <w:u w:val="none"/>
                <w:shd w:val="clear" w:fill="auto"/>
                <w:vertAlign w:val="baseline"/>
                <w:lang w:eastAsia="ja-JP"/>
              </w:rPr>
              <w:t>□　通所先事業所との調整</w:t>
            </w:r>
          </w:p>
          <w:p>
            <w:pPr>
              <w:keepNext w:val="0"/>
              <w:keepLines w:val="0"/>
              <w:pageBreakBefore w:val="0"/>
              <w:widowControl w:val="0"/>
              <w:numPr>
                <w:ilvl w:val="0"/>
                <w:numId w:val="0"/>
              </w:numPr>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right="0" w:rightChars="0"/>
              <w:jc w:val="both"/>
              <w:rPr>
                <w:rFonts w:hint="eastAsia" w:ascii="メイリオ" w:hAnsi="メイリオ" w:eastAsia="メイリオ" w:cs="メイリオ"/>
                <w:b w:val="0"/>
                <w:bCs w:val="0"/>
                <w:i w:val="0"/>
                <w:iCs w:val="0"/>
                <w:smallCaps w:val="0"/>
                <w:strike w:val="0"/>
                <w:color w:val="auto"/>
                <w:sz w:val="21"/>
                <w:szCs w:val="21"/>
                <w:u w:val="none"/>
                <w:shd w:val="clear" w:fill="auto"/>
                <w:vertAlign w:val="baseline"/>
                <w:lang w:eastAsia="ja-JP"/>
              </w:rPr>
            </w:pPr>
            <w:r>
              <w:rPr>
                <w:rFonts w:hint="eastAsia" w:ascii="メイリオ" w:hAnsi="メイリオ" w:eastAsia="メイリオ" w:cs="メイリオ"/>
                <w:b w:val="0"/>
                <w:bCs w:val="0"/>
                <w:i w:val="0"/>
                <w:iCs w:val="0"/>
                <w:smallCaps w:val="0"/>
                <w:strike w:val="0"/>
                <w:color w:val="auto"/>
                <w:sz w:val="21"/>
                <w:szCs w:val="21"/>
                <w:u w:val="none"/>
                <w:shd w:val="clear" w:fill="auto"/>
                <w:vertAlign w:val="baseline"/>
                <w:lang w:eastAsia="ja-JP"/>
              </w:rPr>
              <w:t>・感染者発生時、濃厚接触者発生時など、休業を要する場合には、相談支援事業所へ連絡の上、利用者の受け入れ先等の調整を行う。</w:t>
            </w:r>
          </w:p>
          <w:p>
            <w:pPr>
              <w:keepNext w:val="0"/>
              <w:keepLines w:val="0"/>
              <w:pageBreakBefore w:val="0"/>
              <w:widowControl w:val="0"/>
              <w:numPr>
                <w:ilvl w:val="0"/>
                <w:numId w:val="0"/>
              </w:numPr>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right="0" w:rightChars="0"/>
              <w:jc w:val="both"/>
              <w:rPr>
                <w:rFonts w:hint="eastAsia" w:ascii="メイリオ" w:hAnsi="メイリオ" w:eastAsia="メイリオ" w:cs="メイリオ"/>
                <w:b w:val="0"/>
                <w:bCs w:val="0"/>
                <w:i w:val="0"/>
                <w:iCs w:val="0"/>
                <w:smallCaps w:val="0"/>
                <w:strike w:val="0"/>
                <w:color w:val="auto"/>
                <w:sz w:val="21"/>
                <w:szCs w:val="21"/>
                <w:u w:val="none"/>
                <w:shd w:val="clear" w:fill="auto"/>
                <w:vertAlign w:val="baseline"/>
                <w:lang w:eastAsia="ja-JP"/>
              </w:rPr>
            </w:pPr>
          </w:p>
          <w:p>
            <w:pPr>
              <w:keepNext w:val="0"/>
              <w:keepLines w:val="0"/>
              <w:pageBreakBefore w:val="0"/>
              <w:widowControl w:val="0"/>
              <w:numPr>
                <w:ilvl w:val="0"/>
                <w:numId w:val="0"/>
              </w:numPr>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right="0" w:rightChars="0"/>
              <w:jc w:val="both"/>
              <w:rPr>
                <w:rFonts w:hint="eastAsia" w:ascii="メイリオ" w:hAnsi="メイリオ" w:eastAsia="メイリオ" w:cs="メイリオ"/>
                <w:b w:val="0"/>
                <w:bCs w:val="0"/>
                <w:i w:val="0"/>
                <w:iCs w:val="0"/>
                <w:smallCaps w:val="0"/>
                <w:strike w:val="0"/>
                <w:color w:val="auto"/>
                <w:sz w:val="21"/>
                <w:szCs w:val="21"/>
                <w:u w:val="none"/>
                <w:shd w:val="clear" w:fill="auto"/>
                <w:vertAlign w:val="baseline"/>
                <w:lang w:eastAsia="ja-JP"/>
              </w:rPr>
            </w:pPr>
            <w:r>
              <w:rPr>
                <w:rFonts w:hint="eastAsia" w:ascii="メイリオ" w:hAnsi="メイリオ" w:eastAsia="メイリオ" w:cs="メイリオ"/>
                <w:b w:val="0"/>
                <w:bCs w:val="0"/>
                <w:i w:val="0"/>
                <w:iCs w:val="0"/>
                <w:smallCaps w:val="0"/>
                <w:strike w:val="0"/>
                <w:color w:val="auto"/>
                <w:sz w:val="21"/>
                <w:szCs w:val="21"/>
                <w:u w:val="none"/>
                <w:shd w:val="clear" w:fill="auto"/>
                <w:vertAlign w:val="baseline"/>
                <w:lang w:eastAsia="ja-JP"/>
              </w:rPr>
              <w:t>□　利用者・家族への説明</w:t>
            </w:r>
          </w:p>
          <w:p>
            <w:pPr>
              <w:keepNext w:val="0"/>
              <w:keepLines w:val="0"/>
              <w:pageBreakBefore w:val="0"/>
              <w:widowControl w:val="0"/>
              <w:numPr>
                <w:ilvl w:val="0"/>
                <w:numId w:val="0"/>
              </w:numPr>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right="0" w:rightChars="0"/>
              <w:jc w:val="both"/>
              <w:rPr>
                <w:rFonts w:hint="eastAsia" w:ascii="メイリオ" w:hAnsi="メイリオ" w:eastAsia="メイリオ" w:cs="メイリオ"/>
                <w:b w:val="0"/>
                <w:bCs w:val="0"/>
                <w:i w:val="0"/>
                <w:iCs w:val="0"/>
                <w:smallCaps w:val="0"/>
                <w:strike w:val="0"/>
                <w:color w:val="auto"/>
                <w:sz w:val="21"/>
                <w:szCs w:val="21"/>
                <w:u w:val="none"/>
                <w:shd w:val="clear" w:fill="auto"/>
                <w:vertAlign w:val="baseline"/>
                <w:lang w:eastAsia="ja-JP"/>
              </w:rPr>
            </w:pPr>
            <w:r>
              <w:rPr>
                <w:rFonts w:hint="eastAsia" w:ascii="メイリオ" w:hAnsi="メイリオ" w:eastAsia="メイリオ" w:cs="メイリオ"/>
                <w:b w:val="0"/>
                <w:bCs w:val="0"/>
                <w:i w:val="0"/>
                <w:iCs w:val="0"/>
                <w:smallCaps w:val="0"/>
                <w:strike w:val="0"/>
                <w:color w:val="auto"/>
                <w:sz w:val="21"/>
                <w:szCs w:val="21"/>
                <w:u w:val="none"/>
                <w:shd w:val="clear" w:fill="auto"/>
                <w:vertAlign w:val="baseline"/>
                <w:lang w:eastAsia="ja-JP"/>
              </w:rPr>
              <w:t>・文書またはメール、電話にて説明する。</w:t>
            </w:r>
          </w:p>
          <w:p>
            <w:pPr>
              <w:keepNext w:val="0"/>
              <w:keepLines w:val="0"/>
              <w:pageBreakBefore w:val="0"/>
              <w:widowControl w:val="0"/>
              <w:numPr>
                <w:ilvl w:val="0"/>
                <w:numId w:val="0"/>
              </w:numPr>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right="0" w:rightChars="0"/>
              <w:jc w:val="both"/>
              <w:rPr>
                <w:rFonts w:hint="eastAsia" w:ascii="メイリオ" w:hAnsi="メイリオ" w:eastAsia="メイリオ" w:cs="メイリオ"/>
                <w:b w:val="0"/>
                <w:bCs w:val="0"/>
                <w:i w:val="0"/>
                <w:iCs w:val="0"/>
                <w:smallCaps w:val="0"/>
                <w:strike w:val="0"/>
                <w:color w:val="auto"/>
                <w:sz w:val="21"/>
                <w:szCs w:val="21"/>
                <w:u w:val="none"/>
                <w:shd w:val="clear" w:fill="auto"/>
                <w:vertAlign w:val="baseline"/>
                <w:lang w:eastAsia="ja-JP"/>
              </w:rPr>
            </w:pPr>
            <w:r>
              <w:rPr>
                <w:rFonts w:hint="eastAsia" w:ascii="メイリオ" w:hAnsi="メイリオ" w:eastAsia="メイリオ" w:cs="メイリオ"/>
                <w:b w:val="0"/>
                <w:bCs w:val="0"/>
                <w:i w:val="0"/>
                <w:iCs w:val="0"/>
                <w:smallCaps w:val="0"/>
                <w:strike w:val="0"/>
                <w:color w:val="auto"/>
                <w:sz w:val="21"/>
                <w:szCs w:val="21"/>
                <w:u w:val="none"/>
                <w:shd w:val="clear" w:fill="auto"/>
                <w:vertAlign w:val="baseline"/>
                <w:lang w:eastAsia="ja-JP"/>
              </w:rPr>
              <w:t>・保健所等の関係機関からの指示を仰ぎ、感染者、濃厚接触者の最小限の情報に努め、利用者および家族へ休業の説明をする。</w:t>
            </w:r>
          </w:p>
          <w:p>
            <w:pPr>
              <w:keepNext w:val="0"/>
              <w:keepLines w:val="0"/>
              <w:pageBreakBefore w:val="0"/>
              <w:widowControl w:val="0"/>
              <w:numPr>
                <w:ilvl w:val="0"/>
                <w:numId w:val="0"/>
              </w:numPr>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right="0" w:rightChars="0"/>
              <w:jc w:val="both"/>
              <w:rPr>
                <w:rFonts w:hint="eastAsia" w:ascii="メイリオ" w:hAnsi="メイリオ" w:eastAsia="メイリオ" w:cs="メイリオ"/>
                <w:b w:val="0"/>
                <w:bCs w:val="0"/>
                <w:i w:val="0"/>
                <w:iCs w:val="0"/>
                <w:smallCaps w:val="0"/>
                <w:strike w:val="0"/>
                <w:color w:val="auto"/>
                <w:sz w:val="21"/>
                <w:szCs w:val="21"/>
                <w:u w:val="none"/>
                <w:shd w:val="clear" w:fill="auto"/>
                <w:vertAlign w:val="baseline"/>
                <w:lang w:eastAsia="ja-JP"/>
              </w:rPr>
            </w:pPr>
          </w:p>
          <w:p>
            <w:pPr>
              <w:keepNext w:val="0"/>
              <w:keepLines w:val="0"/>
              <w:pageBreakBefore w:val="0"/>
              <w:widowControl w:val="0"/>
              <w:numPr>
                <w:ilvl w:val="0"/>
                <w:numId w:val="0"/>
              </w:numPr>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right="0" w:rightChars="0"/>
              <w:jc w:val="both"/>
              <w:rPr>
                <w:rFonts w:hint="eastAsia" w:ascii="メイリオ" w:hAnsi="メイリオ" w:eastAsia="メイリオ" w:cs="メイリオ"/>
                <w:b w:val="0"/>
                <w:bCs w:val="0"/>
                <w:i w:val="0"/>
                <w:iCs w:val="0"/>
                <w:smallCaps w:val="0"/>
                <w:strike w:val="0"/>
                <w:color w:val="auto"/>
                <w:sz w:val="21"/>
                <w:szCs w:val="21"/>
                <w:u w:val="none"/>
                <w:shd w:val="clear" w:fill="auto"/>
                <w:vertAlign w:val="baseline"/>
                <w:lang w:eastAsia="ja-JP"/>
              </w:rPr>
            </w:pPr>
            <w:r>
              <w:rPr>
                <w:rFonts w:hint="eastAsia" w:ascii="メイリオ" w:hAnsi="メイリオ" w:eastAsia="メイリオ" w:cs="メイリオ"/>
                <w:b w:val="0"/>
                <w:bCs w:val="0"/>
                <w:i w:val="0"/>
                <w:iCs w:val="0"/>
                <w:smallCaps w:val="0"/>
                <w:strike w:val="0"/>
                <w:color w:val="auto"/>
                <w:sz w:val="21"/>
                <w:szCs w:val="21"/>
                <w:u w:val="none"/>
                <w:shd w:val="clear" w:fill="auto"/>
                <w:vertAlign w:val="baseline"/>
                <w:lang w:eastAsia="ja-JP"/>
              </w:rPr>
              <w:t>□再開基準の明確化</w:t>
            </w:r>
          </w:p>
          <w:p>
            <w:pPr>
              <w:keepNext w:val="0"/>
              <w:keepLines w:val="0"/>
              <w:pageBreakBefore w:val="0"/>
              <w:widowControl w:val="0"/>
              <w:numPr>
                <w:ilvl w:val="0"/>
                <w:numId w:val="0"/>
              </w:numPr>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right="0" w:rightChars="0"/>
              <w:jc w:val="both"/>
              <w:rPr>
                <w:rFonts w:ascii="メイリオ" w:hAnsi="メイリオ" w:eastAsia="メイリオ" w:cs="メイリオ"/>
                <w:b w:val="0"/>
                <w:bCs w:val="0"/>
                <w:i w:val="0"/>
                <w:iCs w:val="0"/>
                <w:smallCaps w:val="0"/>
                <w:strike w:val="0"/>
                <w:color w:val="000000"/>
                <w:sz w:val="21"/>
                <w:szCs w:val="21"/>
                <w:u w:val="none"/>
                <w:shd w:val="clear" w:fill="auto"/>
                <w:vertAlign w:val="baseline"/>
              </w:rPr>
            </w:pPr>
            <w:r>
              <w:rPr>
                <w:rFonts w:hint="eastAsia" w:ascii="メイリオ" w:hAnsi="メイリオ" w:eastAsia="メイリオ" w:cs="メイリオ"/>
                <w:b w:val="0"/>
                <w:bCs w:val="0"/>
                <w:i w:val="0"/>
                <w:iCs w:val="0"/>
                <w:smallCaps w:val="0"/>
                <w:strike w:val="0"/>
                <w:color w:val="auto"/>
                <w:sz w:val="21"/>
                <w:szCs w:val="21"/>
                <w:u w:val="none"/>
                <w:shd w:val="clear" w:fill="auto"/>
                <w:vertAlign w:val="baseline"/>
                <w:lang w:eastAsia="ja-JP"/>
              </w:rPr>
              <w:t>・保健所等の関係機関との協議の上、安全か確認され次第再開する。</w:t>
            </w:r>
          </w:p>
        </w:tc>
        <w:tc>
          <w:tcPr>
            <w:vAlign w:val="center"/>
          </w:tcPr>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center"/>
              <w:rPr>
                <w:rFonts w:ascii="メイリオ" w:hAnsi="メイリオ" w:eastAsia="メイリオ" w:cs="メイリオ"/>
                <w:b w:val="0"/>
                <w:bCs w:val="0"/>
                <w:i w:val="0"/>
                <w:iCs w:val="0"/>
                <w:smallCaps w:val="0"/>
                <w:strike w:val="0"/>
                <w:color w:val="000000"/>
                <w:sz w:val="21"/>
                <w:szCs w:val="21"/>
                <w:u w:val="none"/>
                <w:shd w:val="clear" w:fill="auto"/>
                <w:vertAlign w:val="baseline"/>
              </w:rPr>
            </w:pPr>
          </w:p>
        </w:tc>
      </w:tr>
    </w:tbl>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ascii="メイリオ" w:hAnsi="メイリオ" w:eastAsia="メイリオ" w:cs="メイリオ"/>
          <w:b w:val="0"/>
          <w:bCs w:val="0"/>
          <w:i w:val="0"/>
          <w:iCs w:val="0"/>
          <w:smallCaps w:val="0"/>
          <w:strike w:val="0"/>
          <w:color w:val="000000"/>
          <w:sz w:val="21"/>
          <w:szCs w:val="21"/>
          <w:u w:val="none"/>
          <w:shd w:val="clear" w:fill="auto"/>
          <w:vertAlign w:val="baseline"/>
        </w:rPr>
      </w:pPr>
      <w:r>
        <w:rPr>
          <w:rFonts w:ascii="メイリオ" w:hAnsi="メイリオ" w:eastAsia="メイリオ" w:cs="メイリオ"/>
          <w:b/>
          <w:bCs/>
          <w:i w:val="0"/>
          <w:iCs w:val="0"/>
          <w:smallCaps w:val="0"/>
          <w:strike w:val="0"/>
          <w:color w:val="000000"/>
          <w:sz w:val="28"/>
          <w:szCs w:val="28"/>
          <w:u w:val="none"/>
          <w:shd w:val="clear" w:fill="auto"/>
          <w:vertAlign w:val="baseline"/>
          <w:rtl w:val="0"/>
        </w:rPr>
        <w:t>第</w:t>
      </w:r>
      <w:r>
        <w:rPr>
          <w:rFonts w:hint="eastAsia" w:ascii="メイリオ" w:hAnsi="メイリオ" w:eastAsia="メイリオ" w:cs="メイリオ"/>
          <w:b/>
          <w:bCs/>
          <w:i w:val="0"/>
          <w:iCs w:val="0"/>
          <w:smallCaps w:val="0"/>
          <w:strike w:val="0"/>
          <w:color w:val="000000"/>
          <w:sz w:val="28"/>
          <w:szCs w:val="28"/>
          <w:u w:val="none"/>
          <w:shd w:val="clear" w:fill="auto"/>
          <w:vertAlign w:val="baseline"/>
          <w:rtl w:val="0"/>
          <w:lang w:val="en-US" w:eastAsia="ja-JP"/>
        </w:rPr>
        <w:t>Ⅴ</w:t>
      </w:r>
      <w:r>
        <w:rPr>
          <w:rFonts w:ascii="メイリオ" w:hAnsi="メイリオ" w:eastAsia="メイリオ" w:cs="メイリオ"/>
          <w:b/>
          <w:bCs/>
          <w:i w:val="0"/>
          <w:iCs w:val="0"/>
          <w:smallCaps w:val="0"/>
          <w:strike w:val="0"/>
          <w:color w:val="000000"/>
          <w:sz w:val="28"/>
          <w:szCs w:val="28"/>
          <w:u w:val="none"/>
          <w:shd w:val="clear" w:fill="auto"/>
          <w:vertAlign w:val="baseline"/>
          <w:rtl w:val="0"/>
        </w:rPr>
        <w:t>章　感染拡大防止体制の確立</w:t>
      </w:r>
    </w:p>
    <w:tbl>
      <w:tblPr>
        <w:tblStyle w:val="67"/>
        <w:tblW w:w="9836"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9836"/>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vAlign w:val="top"/>
          </w:tcPr>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210"/>
              <w:jc w:val="both"/>
              <w:rPr>
                <w:rFonts w:ascii="メイリオ" w:hAnsi="メイリオ" w:eastAsia="メイリオ" w:cs="メイリオ"/>
                <w:b w:val="0"/>
                <w:bCs w:val="0"/>
                <w:i w:val="0"/>
                <w:iCs w:val="0"/>
                <w:smallCaps w:val="0"/>
                <w:strike w:val="0"/>
                <w:color w:val="000000"/>
                <w:sz w:val="21"/>
                <w:szCs w:val="21"/>
                <w:u w:val="none"/>
                <w:shd w:val="clear" w:fill="auto"/>
                <w:vertAlign w:val="baseline"/>
              </w:rPr>
            </w:pPr>
            <w:r>
              <w:rPr>
                <w:rFonts w:ascii="メイリオ" w:hAnsi="メイリオ" w:eastAsia="メイリオ" w:cs="メイリオ"/>
                <w:b w:val="0"/>
                <w:bCs w:val="0"/>
                <w:i w:val="0"/>
                <w:iCs w:val="0"/>
                <w:smallCaps w:val="0"/>
                <w:strike w:val="0"/>
                <w:color w:val="000000"/>
                <w:sz w:val="21"/>
                <w:szCs w:val="21"/>
                <w:u w:val="none"/>
                <w:shd w:val="clear" w:fill="auto"/>
                <w:vertAlign w:val="baseline"/>
                <w:rtl w:val="0"/>
              </w:rPr>
              <w:t>感染疑い者の検査対応中に、以下の感染拡大防止体制の確立を迅速に対応することができるよう準備しておく。</w:t>
            </w:r>
          </w:p>
        </w:tc>
      </w:tr>
    </w:tbl>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ascii="メイリオ" w:hAnsi="メイリオ" w:eastAsia="メイリオ" w:cs="メイリオ"/>
          <w:b w:val="0"/>
          <w:bCs w:val="0"/>
          <w:i w:val="0"/>
          <w:iCs w:val="0"/>
          <w:smallCaps w:val="0"/>
          <w:strike w:val="0"/>
          <w:color w:val="00B0F0"/>
          <w:sz w:val="28"/>
          <w:szCs w:val="28"/>
          <w:u w:val="none"/>
          <w:shd w:val="clear" w:fill="auto"/>
          <w:vertAlign w:val="baseline"/>
        </w:rPr>
      </w:pPr>
    </w:p>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ascii="メイリオ" w:hAnsi="メイリオ" w:eastAsia="メイリオ" w:cs="メイリオ"/>
          <w:b w:val="0"/>
          <w:bCs w:val="0"/>
          <w:i w:val="0"/>
          <w:iCs w:val="0"/>
          <w:smallCaps w:val="0"/>
          <w:strike w:val="0"/>
          <w:color w:val="00B0F0"/>
          <w:sz w:val="28"/>
          <w:szCs w:val="28"/>
          <w:u w:val="none"/>
          <w:shd w:val="clear" w:fill="auto"/>
          <w:vertAlign w:val="baseline"/>
        </w:rPr>
      </w:pPr>
      <w:r>
        <w:rPr>
          <w:rFonts w:ascii="メイリオ" w:hAnsi="メイリオ" w:eastAsia="メイリオ" w:cs="メイリオ"/>
          <w:b/>
          <w:bCs/>
          <w:i w:val="0"/>
          <w:iCs w:val="0"/>
          <w:smallCaps w:val="0"/>
          <w:strike w:val="0"/>
          <w:color w:val="00B0F0"/>
          <w:sz w:val="28"/>
          <w:szCs w:val="28"/>
          <w:u w:val="none"/>
          <w:shd w:val="clear" w:fill="auto"/>
          <w:vertAlign w:val="baseline"/>
          <w:rtl w:val="0"/>
        </w:rPr>
        <w:t>１　対応主体</w:t>
      </w:r>
    </w:p>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ascii="メイリオ" w:hAnsi="メイリオ" w:eastAsia="メイリオ" w:cs="メイリオ"/>
          <w:b w:val="0"/>
          <w:bCs w:val="0"/>
          <w:i w:val="0"/>
          <w:iCs w:val="0"/>
          <w:smallCaps w:val="0"/>
          <w:strike w:val="0"/>
          <w:color w:val="000000"/>
          <w:sz w:val="21"/>
          <w:szCs w:val="21"/>
          <w:u w:val="none"/>
          <w:shd w:val="clear" w:fill="auto"/>
          <w:vertAlign w:val="baseline"/>
        </w:rPr>
      </w:pPr>
      <w:r>
        <w:rPr>
          <w:rFonts w:ascii="Century" w:hAnsi="Century" w:eastAsia="Century" w:cs="Century"/>
          <w:b w:val="0"/>
          <w:bCs w:val="0"/>
          <w:i w:val="0"/>
          <w:iCs w:val="0"/>
          <w:smallCaps w:val="0"/>
          <w:strike w:val="0"/>
          <w:color w:val="000000"/>
          <w:sz w:val="21"/>
          <w:szCs w:val="21"/>
          <w:u w:val="none"/>
          <w:shd w:val="clear" w:fill="auto"/>
          <w:vertAlign w:val="baseline"/>
          <w:rtl w:val="0"/>
        </w:rPr>
        <w:t>　　</w:t>
      </w:r>
      <w:r>
        <w:rPr>
          <w:rFonts w:ascii="メイリオ" w:hAnsi="メイリオ" w:eastAsia="メイリオ" w:cs="メイリオ"/>
          <w:b w:val="0"/>
          <w:bCs w:val="0"/>
          <w:i w:val="0"/>
          <w:iCs w:val="0"/>
          <w:smallCaps w:val="0"/>
          <w:strike w:val="0"/>
          <w:color w:val="000000"/>
          <w:sz w:val="21"/>
          <w:szCs w:val="21"/>
          <w:u w:val="none"/>
          <w:shd w:val="clear" w:fill="auto"/>
          <w:vertAlign w:val="baseline"/>
          <w:rtl w:val="0"/>
        </w:rPr>
        <w:t>以下の役割を担う者を構成メンバーとする対策本部を構成し、業務を遂行する。</w:t>
      </w:r>
    </w:p>
    <w:tbl>
      <w:tblPr>
        <w:tblStyle w:val="68"/>
        <w:tblW w:w="9355" w:type="dxa"/>
        <w:tblInd w:w="284"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4252"/>
        <w:gridCol w:w="2551"/>
        <w:gridCol w:w="2552"/>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shd w:val="clear" w:color="auto" w:fill="00CCFF"/>
            <w:vAlign w:val="top"/>
          </w:tcPr>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center"/>
              <w:rPr>
                <w:rFonts w:ascii="メイリオ" w:hAnsi="メイリオ" w:eastAsia="メイリオ" w:cs="メイリオ"/>
                <w:b w:val="0"/>
                <w:bCs w:val="0"/>
                <w:i w:val="0"/>
                <w:iCs w:val="0"/>
                <w:smallCaps w:val="0"/>
                <w:strike w:val="0"/>
                <w:color w:val="000000"/>
                <w:sz w:val="21"/>
                <w:szCs w:val="21"/>
                <w:u w:val="none"/>
                <w:shd w:val="clear" w:fill="auto"/>
                <w:vertAlign w:val="baseline"/>
              </w:rPr>
            </w:pPr>
            <w:r>
              <w:rPr>
                <w:rFonts w:ascii="メイリオ" w:hAnsi="メイリオ" w:eastAsia="メイリオ" w:cs="メイリオ"/>
                <w:b w:val="0"/>
                <w:bCs w:val="0"/>
                <w:i w:val="0"/>
                <w:iCs w:val="0"/>
                <w:smallCaps w:val="0"/>
                <w:strike w:val="0"/>
                <w:color w:val="000000"/>
                <w:sz w:val="21"/>
                <w:szCs w:val="21"/>
                <w:u w:val="none"/>
                <w:shd w:val="clear" w:fill="auto"/>
                <w:vertAlign w:val="baseline"/>
                <w:rtl w:val="0"/>
              </w:rPr>
              <w:t>役割</w:t>
            </w:r>
          </w:p>
        </w:tc>
        <w:tc>
          <w:tcPr>
            <w:shd w:val="clear" w:color="auto" w:fill="00CCFF"/>
            <w:vAlign w:val="top"/>
          </w:tcPr>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center"/>
              <w:rPr>
                <w:rFonts w:ascii="メイリオ" w:hAnsi="メイリオ" w:eastAsia="メイリオ" w:cs="メイリオ"/>
                <w:b w:val="0"/>
                <w:bCs w:val="0"/>
                <w:i w:val="0"/>
                <w:iCs w:val="0"/>
                <w:smallCaps w:val="0"/>
                <w:strike w:val="0"/>
                <w:color w:val="000000"/>
                <w:sz w:val="21"/>
                <w:szCs w:val="21"/>
                <w:u w:val="none"/>
                <w:shd w:val="clear" w:fill="auto"/>
                <w:vertAlign w:val="baseline"/>
              </w:rPr>
            </w:pPr>
            <w:r>
              <w:rPr>
                <w:rFonts w:ascii="メイリオ" w:hAnsi="メイリオ" w:eastAsia="メイリオ" w:cs="メイリオ"/>
                <w:b w:val="0"/>
                <w:bCs w:val="0"/>
                <w:i w:val="0"/>
                <w:iCs w:val="0"/>
                <w:smallCaps w:val="0"/>
                <w:strike w:val="0"/>
                <w:color w:val="000000"/>
                <w:sz w:val="21"/>
                <w:szCs w:val="21"/>
                <w:u w:val="none"/>
                <w:shd w:val="clear" w:fill="auto"/>
                <w:vertAlign w:val="baseline"/>
                <w:rtl w:val="0"/>
              </w:rPr>
              <w:t>担当者</w:t>
            </w:r>
          </w:p>
        </w:tc>
        <w:tc>
          <w:tcPr>
            <w:shd w:val="clear" w:color="auto" w:fill="00CCFF"/>
            <w:vAlign w:val="top"/>
          </w:tcPr>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center"/>
              <w:rPr>
                <w:rFonts w:ascii="メイリオ" w:hAnsi="メイリオ" w:eastAsia="メイリオ" w:cs="メイリオ"/>
                <w:b w:val="0"/>
                <w:bCs w:val="0"/>
                <w:i w:val="0"/>
                <w:iCs w:val="0"/>
                <w:smallCaps w:val="0"/>
                <w:strike w:val="0"/>
                <w:color w:val="000000"/>
                <w:sz w:val="21"/>
                <w:szCs w:val="21"/>
                <w:u w:val="none"/>
                <w:shd w:val="clear" w:fill="auto"/>
                <w:vertAlign w:val="baseline"/>
              </w:rPr>
            </w:pPr>
            <w:r>
              <w:rPr>
                <w:rFonts w:ascii="メイリオ" w:hAnsi="メイリオ" w:eastAsia="メイリオ" w:cs="メイリオ"/>
                <w:b w:val="0"/>
                <w:bCs w:val="0"/>
                <w:i w:val="0"/>
                <w:iCs w:val="0"/>
                <w:smallCaps w:val="0"/>
                <w:strike w:val="0"/>
                <w:color w:val="000000"/>
                <w:sz w:val="21"/>
                <w:szCs w:val="21"/>
                <w:u w:val="none"/>
                <w:shd w:val="clear" w:fill="auto"/>
                <w:vertAlign w:val="baseline"/>
                <w:rtl w:val="0"/>
              </w:rPr>
              <w:t>代行者</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vAlign w:val="top"/>
          </w:tcPr>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ascii="メイリオ" w:hAnsi="メイリオ" w:eastAsia="メイリオ" w:cs="メイリオ"/>
                <w:b w:val="0"/>
                <w:bCs w:val="0"/>
                <w:i w:val="0"/>
                <w:iCs w:val="0"/>
                <w:smallCaps w:val="0"/>
                <w:strike w:val="0"/>
                <w:color w:val="000000"/>
                <w:sz w:val="21"/>
                <w:szCs w:val="21"/>
                <w:u w:val="none"/>
                <w:shd w:val="clear" w:fill="auto"/>
                <w:vertAlign w:val="baseline"/>
              </w:rPr>
            </w:pPr>
            <w:r>
              <w:rPr>
                <w:rFonts w:ascii="メイリオ" w:hAnsi="メイリオ" w:eastAsia="メイリオ" w:cs="メイリオ"/>
                <w:b w:val="0"/>
                <w:bCs w:val="0"/>
                <w:i w:val="0"/>
                <w:iCs w:val="0"/>
                <w:smallCaps w:val="0"/>
                <w:strike w:val="0"/>
                <w:color w:val="000000"/>
                <w:sz w:val="21"/>
                <w:szCs w:val="21"/>
                <w:u w:val="none"/>
                <w:shd w:val="clear" w:fill="auto"/>
                <w:vertAlign w:val="baseline"/>
                <w:rtl w:val="0"/>
              </w:rPr>
              <w:t>全体統括</w:t>
            </w:r>
          </w:p>
        </w:tc>
        <w:tc>
          <w:tcPr>
            <w:vAlign w:val="top"/>
          </w:tcPr>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center"/>
              <w:rPr>
                <w:rFonts w:hint="eastAsia" w:ascii="メイリオ" w:hAnsi="メイリオ" w:eastAsia="メイリオ" w:cs="メイリオ"/>
                <w:b w:val="0"/>
                <w:bCs w:val="0"/>
                <w:i w:val="0"/>
                <w:iCs w:val="0"/>
                <w:smallCaps w:val="0"/>
                <w:strike w:val="0"/>
                <w:color w:val="auto"/>
                <w:sz w:val="21"/>
                <w:szCs w:val="21"/>
                <w:u w:val="none"/>
                <w:shd w:val="clear" w:fill="auto"/>
                <w:vertAlign w:val="baseline"/>
                <w:lang w:eastAsia="ja-JP"/>
              </w:rPr>
            </w:pPr>
            <w:r>
              <w:rPr>
                <w:rFonts w:hint="eastAsia" w:ascii="メイリオ" w:hAnsi="メイリオ" w:eastAsia="メイリオ" w:cs="メイリオ"/>
                <w:b w:val="0"/>
                <w:bCs w:val="0"/>
                <w:i w:val="0"/>
                <w:iCs w:val="0"/>
                <w:smallCaps w:val="0"/>
                <w:strike w:val="0"/>
                <w:color w:val="auto"/>
                <w:sz w:val="21"/>
                <w:szCs w:val="21"/>
                <w:u w:val="none"/>
                <w:shd w:val="clear" w:fill="auto"/>
                <w:vertAlign w:val="baseline"/>
                <w:lang w:eastAsia="ja-JP"/>
              </w:rPr>
              <w:t>管理者</w:t>
            </w:r>
          </w:p>
        </w:tc>
        <w:tc>
          <w:tcPr>
            <w:vAlign w:val="top"/>
          </w:tcPr>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center"/>
              <w:rPr>
                <w:rFonts w:hint="eastAsia" w:ascii="メイリオ" w:hAnsi="メイリオ" w:eastAsia="メイリオ" w:cs="メイリオ"/>
                <w:b w:val="0"/>
                <w:bCs w:val="0"/>
                <w:i w:val="0"/>
                <w:iCs w:val="0"/>
                <w:smallCaps w:val="0"/>
                <w:strike w:val="0"/>
                <w:color w:val="auto"/>
                <w:sz w:val="21"/>
                <w:szCs w:val="21"/>
                <w:u w:val="none"/>
                <w:shd w:val="clear" w:fill="auto"/>
                <w:vertAlign w:val="baseline"/>
                <w:lang w:eastAsia="ja-JP"/>
              </w:rPr>
            </w:pPr>
            <w:r>
              <w:rPr>
                <w:rFonts w:hint="eastAsia" w:ascii="メイリオ" w:hAnsi="メイリオ" w:eastAsia="メイリオ" w:cs="メイリオ"/>
                <w:b w:val="0"/>
                <w:bCs w:val="0"/>
                <w:i w:val="0"/>
                <w:iCs w:val="0"/>
                <w:smallCaps w:val="0"/>
                <w:strike w:val="0"/>
                <w:color w:val="auto"/>
                <w:sz w:val="21"/>
                <w:szCs w:val="21"/>
                <w:u w:val="none"/>
                <w:shd w:val="clear" w:fill="auto"/>
                <w:vertAlign w:val="baseline"/>
                <w:lang w:eastAsia="ja-JP"/>
              </w:rPr>
              <w:t>担当者</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vAlign w:val="top"/>
          </w:tcPr>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ascii="メイリオ" w:hAnsi="メイリオ" w:eastAsia="メイリオ" w:cs="メイリオ"/>
                <w:b w:val="0"/>
                <w:bCs w:val="0"/>
                <w:i w:val="0"/>
                <w:iCs w:val="0"/>
                <w:smallCaps w:val="0"/>
                <w:strike w:val="0"/>
                <w:color w:val="000000"/>
                <w:sz w:val="21"/>
                <w:szCs w:val="21"/>
                <w:u w:val="none"/>
                <w:shd w:val="clear" w:fill="auto"/>
                <w:vertAlign w:val="baseline"/>
              </w:rPr>
            </w:pPr>
            <w:r>
              <w:rPr>
                <w:rFonts w:ascii="メイリオ" w:hAnsi="メイリオ" w:eastAsia="メイリオ" w:cs="メイリオ"/>
                <w:b w:val="0"/>
                <w:bCs w:val="0"/>
                <w:i w:val="0"/>
                <w:iCs w:val="0"/>
                <w:smallCaps w:val="0"/>
                <w:strike w:val="0"/>
                <w:color w:val="000000"/>
                <w:sz w:val="21"/>
                <w:szCs w:val="21"/>
                <w:u w:val="none"/>
                <w:shd w:val="clear" w:fill="auto"/>
                <w:vertAlign w:val="baseline"/>
                <w:rtl w:val="0"/>
              </w:rPr>
              <w:t>関係者への情報共有</w:t>
            </w:r>
          </w:p>
        </w:tc>
        <w:tc>
          <w:tcPr>
            <w:vAlign w:val="top"/>
          </w:tcPr>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center"/>
              <w:rPr>
                <w:rFonts w:ascii="メイリオ" w:hAnsi="メイリオ" w:eastAsia="メイリオ" w:cs="メイリオ"/>
                <w:b w:val="0"/>
                <w:bCs w:val="0"/>
                <w:i w:val="0"/>
                <w:iCs w:val="0"/>
                <w:smallCaps w:val="0"/>
                <w:strike w:val="0"/>
                <w:color w:val="auto"/>
                <w:sz w:val="21"/>
                <w:szCs w:val="21"/>
                <w:u w:val="none"/>
                <w:shd w:val="clear" w:fill="auto"/>
                <w:vertAlign w:val="baseline"/>
              </w:rPr>
            </w:pPr>
            <w:r>
              <w:rPr>
                <w:rFonts w:hint="eastAsia" w:ascii="メイリオ" w:hAnsi="メイリオ" w:eastAsia="メイリオ" w:cs="メイリオ"/>
                <w:b w:val="0"/>
                <w:bCs w:val="0"/>
                <w:i w:val="0"/>
                <w:iCs w:val="0"/>
                <w:smallCaps w:val="0"/>
                <w:strike w:val="0"/>
                <w:color w:val="auto"/>
                <w:sz w:val="21"/>
                <w:szCs w:val="21"/>
                <w:u w:val="none"/>
                <w:shd w:val="clear" w:fill="auto"/>
                <w:vertAlign w:val="baseline"/>
                <w:lang w:eastAsia="ja-JP"/>
              </w:rPr>
              <w:t>管理者</w:t>
            </w:r>
          </w:p>
        </w:tc>
        <w:tc>
          <w:tcPr>
            <w:vAlign w:val="top"/>
          </w:tcPr>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center"/>
              <w:rPr>
                <w:rFonts w:ascii="メイリオ" w:hAnsi="メイリオ" w:eastAsia="メイリオ" w:cs="メイリオ"/>
                <w:b w:val="0"/>
                <w:bCs w:val="0"/>
                <w:i w:val="0"/>
                <w:iCs w:val="0"/>
                <w:smallCaps w:val="0"/>
                <w:strike w:val="0"/>
                <w:color w:val="auto"/>
                <w:sz w:val="21"/>
                <w:szCs w:val="21"/>
                <w:u w:val="none"/>
                <w:shd w:val="clear" w:fill="auto"/>
                <w:vertAlign w:val="baseline"/>
              </w:rPr>
            </w:pPr>
            <w:r>
              <w:rPr>
                <w:rFonts w:hint="eastAsia" w:ascii="メイリオ" w:hAnsi="メイリオ" w:eastAsia="メイリオ" w:cs="メイリオ"/>
                <w:b w:val="0"/>
                <w:bCs w:val="0"/>
                <w:i w:val="0"/>
                <w:iCs w:val="0"/>
                <w:smallCaps w:val="0"/>
                <w:strike w:val="0"/>
                <w:color w:val="auto"/>
                <w:sz w:val="21"/>
                <w:szCs w:val="21"/>
                <w:u w:val="none"/>
                <w:shd w:val="clear" w:fill="auto"/>
                <w:vertAlign w:val="baseline"/>
                <w:lang w:eastAsia="ja-JP"/>
              </w:rPr>
              <w:t>担当者</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vAlign w:val="top"/>
          </w:tcPr>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ascii="メイリオ" w:hAnsi="メイリオ" w:eastAsia="メイリオ" w:cs="メイリオ"/>
                <w:b w:val="0"/>
                <w:bCs w:val="0"/>
                <w:i w:val="0"/>
                <w:iCs w:val="0"/>
                <w:smallCaps w:val="0"/>
                <w:strike w:val="0"/>
                <w:color w:val="000000"/>
                <w:sz w:val="21"/>
                <w:szCs w:val="21"/>
                <w:u w:val="none"/>
                <w:shd w:val="clear" w:fill="auto"/>
                <w:vertAlign w:val="baseline"/>
              </w:rPr>
            </w:pPr>
            <w:r>
              <w:rPr>
                <w:rFonts w:ascii="メイリオ" w:hAnsi="メイリオ" w:eastAsia="メイリオ" w:cs="メイリオ"/>
                <w:b w:val="0"/>
                <w:bCs w:val="0"/>
                <w:i w:val="0"/>
                <w:iCs w:val="0"/>
                <w:smallCaps w:val="0"/>
                <w:strike w:val="0"/>
                <w:color w:val="000000"/>
                <w:sz w:val="21"/>
                <w:szCs w:val="21"/>
                <w:u w:val="none"/>
                <w:shd w:val="clear" w:fill="auto"/>
                <w:vertAlign w:val="baseline"/>
                <w:rtl w:val="0"/>
              </w:rPr>
              <w:t>感染拡大防止対策に関する統括</w:t>
            </w:r>
          </w:p>
        </w:tc>
        <w:tc>
          <w:tcPr>
            <w:vAlign w:val="top"/>
          </w:tcPr>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center"/>
              <w:rPr>
                <w:rFonts w:ascii="メイリオ" w:hAnsi="メイリオ" w:eastAsia="メイリオ" w:cs="メイリオ"/>
                <w:b w:val="0"/>
                <w:bCs w:val="0"/>
                <w:i w:val="0"/>
                <w:iCs w:val="0"/>
                <w:smallCaps w:val="0"/>
                <w:strike w:val="0"/>
                <w:color w:val="auto"/>
                <w:sz w:val="21"/>
                <w:szCs w:val="21"/>
                <w:u w:val="none"/>
                <w:shd w:val="clear" w:fill="auto"/>
                <w:vertAlign w:val="baseline"/>
              </w:rPr>
            </w:pPr>
            <w:r>
              <w:rPr>
                <w:rFonts w:hint="eastAsia" w:ascii="メイリオ" w:hAnsi="メイリオ" w:eastAsia="メイリオ" w:cs="メイリオ"/>
                <w:b w:val="0"/>
                <w:bCs w:val="0"/>
                <w:i w:val="0"/>
                <w:iCs w:val="0"/>
                <w:smallCaps w:val="0"/>
                <w:strike w:val="0"/>
                <w:color w:val="auto"/>
                <w:sz w:val="21"/>
                <w:szCs w:val="21"/>
                <w:u w:val="none"/>
                <w:shd w:val="clear" w:fill="auto"/>
                <w:vertAlign w:val="baseline"/>
                <w:lang w:eastAsia="ja-JP"/>
              </w:rPr>
              <w:t>管理者</w:t>
            </w:r>
          </w:p>
        </w:tc>
        <w:tc>
          <w:tcPr>
            <w:vAlign w:val="top"/>
          </w:tcPr>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center"/>
              <w:rPr>
                <w:rFonts w:ascii="メイリオ" w:hAnsi="メイリオ" w:eastAsia="メイリオ" w:cs="メイリオ"/>
                <w:b w:val="0"/>
                <w:bCs w:val="0"/>
                <w:i w:val="0"/>
                <w:iCs w:val="0"/>
                <w:smallCaps w:val="0"/>
                <w:strike w:val="0"/>
                <w:color w:val="auto"/>
                <w:sz w:val="21"/>
                <w:szCs w:val="21"/>
                <w:u w:val="none"/>
                <w:shd w:val="clear" w:fill="auto"/>
                <w:vertAlign w:val="baseline"/>
              </w:rPr>
            </w:pPr>
            <w:r>
              <w:rPr>
                <w:rFonts w:hint="eastAsia" w:ascii="メイリオ" w:hAnsi="メイリオ" w:eastAsia="メイリオ" w:cs="メイリオ"/>
                <w:b w:val="0"/>
                <w:bCs w:val="0"/>
                <w:i w:val="0"/>
                <w:iCs w:val="0"/>
                <w:smallCaps w:val="0"/>
                <w:strike w:val="0"/>
                <w:color w:val="auto"/>
                <w:sz w:val="21"/>
                <w:szCs w:val="21"/>
                <w:u w:val="none"/>
                <w:shd w:val="clear" w:fill="auto"/>
                <w:vertAlign w:val="baseline"/>
                <w:lang w:eastAsia="ja-JP"/>
              </w:rPr>
              <w:t>担当者</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vAlign w:val="top"/>
          </w:tcPr>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ascii="メイリオ" w:hAnsi="メイリオ" w:eastAsia="メイリオ" w:cs="メイリオ"/>
                <w:b w:val="0"/>
                <w:bCs w:val="0"/>
                <w:i w:val="0"/>
                <w:iCs w:val="0"/>
                <w:smallCaps w:val="0"/>
                <w:strike w:val="0"/>
                <w:color w:val="000000"/>
                <w:sz w:val="21"/>
                <w:szCs w:val="21"/>
                <w:u w:val="none"/>
                <w:shd w:val="clear" w:fill="auto"/>
                <w:vertAlign w:val="baseline"/>
              </w:rPr>
            </w:pPr>
            <w:r>
              <w:rPr>
                <w:rFonts w:ascii="メイリオ" w:hAnsi="メイリオ" w:eastAsia="メイリオ" w:cs="メイリオ"/>
                <w:b w:val="0"/>
                <w:bCs w:val="0"/>
                <w:i w:val="0"/>
                <w:iCs w:val="0"/>
                <w:smallCaps w:val="0"/>
                <w:strike w:val="0"/>
                <w:color w:val="000000"/>
                <w:sz w:val="21"/>
                <w:szCs w:val="21"/>
                <w:u w:val="none"/>
                <w:shd w:val="clear" w:fill="auto"/>
                <w:vertAlign w:val="baseline"/>
                <w:rtl w:val="0"/>
              </w:rPr>
              <w:t>業務内容検討に関する統括</w:t>
            </w:r>
          </w:p>
        </w:tc>
        <w:tc>
          <w:tcPr>
            <w:vAlign w:val="top"/>
          </w:tcPr>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center"/>
              <w:rPr>
                <w:rFonts w:ascii="メイリオ" w:hAnsi="メイリオ" w:eastAsia="メイリオ" w:cs="メイリオ"/>
                <w:b w:val="0"/>
                <w:bCs w:val="0"/>
                <w:i w:val="0"/>
                <w:iCs w:val="0"/>
                <w:smallCaps w:val="0"/>
                <w:strike w:val="0"/>
                <w:color w:val="auto"/>
                <w:sz w:val="21"/>
                <w:szCs w:val="21"/>
                <w:u w:val="none"/>
                <w:shd w:val="clear" w:fill="auto"/>
                <w:vertAlign w:val="baseline"/>
              </w:rPr>
            </w:pPr>
            <w:r>
              <w:rPr>
                <w:rFonts w:hint="eastAsia" w:ascii="メイリオ" w:hAnsi="メイリオ" w:eastAsia="メイリオ" w:cs="メイリオ"/>
                <w:b w:val="0"/>
                <w:bCs w:val="0"/>
                <w:i w:val="0"/>
                <w:iCs w:val="0"/>
                <w:smallCaps w:val="0"/>
                <w:strike w:val="0"/>
                <w:color w:val="auto"/>
                <w:sz w:val="21"/>
                <w:szCs w:val="21"/>
                <w:u w:val="none"/>
                <w:shd w:val="clear" w:fill="auto"/>
                <w:vertAlign w:val="baseline"/>
                <w:lang w:eastAsia="ja-JP"/>
              </w:rPr>
              <w:t>管理者</w:t>
            </w:r>
          </w:p>
        </w:tc>
        <w:tc>
          <w:tcPr>
            <w:vAlign w:val="top"/>
          </w:tcPr>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center"/>
              <w:rPr>
                <w:rFonts w:ascii="メイリオ" w:hAnsi="メイリオ" w:eastAsia="メイリオ" w:cs="メイリオ"/>
                <w:b w:val="0"/>
                <w:bCs w:val="0"/>
                <w:i w:val="0"/>
                <w:iCs w:val="0"/>
                <w:smallCaps w:val="0"/>
                <w:strike w:val="0"/>
                <w:color w:val="auto"/>
                <w:sz w:val="21"/>
                <w:szCs w:val="21"/>
                <w:u w:val="none"/>
                <w:shd w:val="clear" w:fill="auto"/>
                <w:vertAlign w:val="baseline"/>
              </w:rPr>
            </w:pPr>
            <w:r>
              <w:rPr>
                <w:rFonts w:hint="eastAsia" w:ascii="メイリオ" w:hAnsi="メイリオ" w:eastAsia="メイリオ" w:cs="メイリオ"/>
                <w:b w:val="0"/>
                <w:bCs w:val="0"/>
                <w:i w:val="0"/>
                <w:iCs w:val="0"/>
                <w:smallCaps w:val="0"/>
                <w:strike w:val="0"/>
                <w:color w:val="auto"/>
                <w:sz w:val="21"/>
                <w:szCs w:val="21"/>
                <w:u w:val="none"/>
                <w:shd w:val="clear" w:fill="auto"/>
                <w:vertAlign w:val="baseline"/>
                <w:lang w:eastAsia="ja-JP"/>
              </w:rPr>
              <w:t>担当者</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vAlign w:val="top"/>
          </w:tcPr>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ascii="メイリオ" w:hAnsi="メイリオ" w:eastAsia="メイリオ" w:cs="メイリオ"/>
                <w:b w:val="0"/>
                <w:bCs w:val="0"/>
                <w:i w:val="0"/>
                <w:iCs w:val="0"/>
                <w:smallCaps w:val="0"/>
                <w:strike w:val="0"/>
                <w:color w:val="000000"/>
                <w:sz w:val="21"/>
                <w:szCs w:val="21"/>
                <w:u w:val="none"/>
                <w:shd w:val="clear" w:fill="auto"/>
                <w:vertAlign w:val="baseline"/>
              </w:rPr>
            </w:pPr>
            <w:r>
              <w:rPr>
                <w:rFonts w:ascii="メイリオ" w:hAnsi="メイリオ" w:eastAsia="メイリオ" w:cs="メイリオ"/>
                <w:b w:val="0"/>
                <w:bCs w:val="0"/>
                <w:i w:val="0"/>
                <w:iCs w:val="0"/>
                <w:smallCaps w:val="0"/>
                <w:strike w:val="0"/>
                <w:color w:val="000000"/>
                <w:sz w:val="21"/>
                <w:szCs w:val="21"/>
                <w:u w:val="none"/>
                <w:shd w:val="clear" w:fill="auto"/>
                <w:vertAlign w:val="baseline"/>
                <w:rtl w:val="0"/>
              </w:rPr>
              <w:t>勤務体制・労働状況</w:t>
            </w:r>
          </w:p>
        </w:tc>
        <w:tc>
          <w:tcPr>
            <w:vAlign w:val="top"/>
          </w:tcPr>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center"/>
              <w:rPr>
                <w:rFonts w:ascii="メイリオ" w:hAnsi="メイリオ" w:eastAsia="メイリオ" w:cs="メイリオ"/>
                <w:b w:val="0"/>
                <w:bCs w:val="0"/>
                <w:i w:val="0"/>
                <w:iCs w:val="0"/>
                <w:smallCaps w:val="0"/>
                <w:strike w:val="0"/>
                <w:color w:val="auto"/>
                <w:sz w:val="21"/>
                <w:szCs w:val="21"/>
                <w:u w:val="none"/>
                <w:shd w:val="clear" w:fill="auto"/>
                <w:vertAlign w:val="baseline"/>
              </w:rPr>
            </w:pPr>
            <w:r>
              <w:rPr>
                <w:rFonts w:hint="eastAsia" w:ascii="メイリオ" w:hAnsi="メイリオ" w:eastAsia="メイリオ" w:cs="メイリオ"/>
                <w:b w:val="0"/>
                <w:bCs w:val="0"/>
                <w:i w:val="0"/>
                <w:iCs w:val="0"/>
                <w:smallCaps w:val="0"/>
                <w:strike w:val="0"/>
                <w:color w:val="auto"/>
                <w:sz w:val="21"/>
                <w:szCs w:val="21"/>
                <w:u w:val="none"/>
                <w:shd w:val="clear" w:fill="auto"/>
                <w:vertAlign w:val="baseline"/>
                <w:lang w:eastAsia="ja-JP"/>
              </w:rPr>
              <w:t>管理者</w:t>
            </w:r>
          </w:p>
        </w:tc>
        <w:tc>
          <w:tcPr>
            <w:vAlign w:val="top"/>
          </w:tcPr>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center"/>
              <w:rPr>
                <w:rFonts w:ascii="メイリオ" w:hAnsi="メイリオ" w:eastAsia="メイリオ" w:cs="メイリオ"/>
                <w:b w:val="0"/>
                <w:bCs w:val="0"/>
                <w:i w:val="0"/>
                <w:iCs w:val="0"/>
                <w:smallCaps w:val="0"/>
                <w:strike w:val="0"/>
                <w:color w:val="auto"/>
                <w:sz w:val="21"/>
                <w:szCs w:val="21"/>
                <w:u w:val="none"/>
                <w:shd w:val="clear" w:fill="auto"/>
                <w:vertAlign w:val="baseline"/>
              </w:rPr>
            </w:pPr>
            <w:r>
              <w:rPr>
                <w:rFonts w:hint="eastAsia" w:ascii="メイリオ" w:hAnsi="メイリオ" w:eastAsia="メイリオ" w:cs="メイリオ"/>
                <w:b w:val="0"/>
                <w:bCs w:val="0"/>
                <w:i w:val="0"/>
                <w:iCs w:val="0"/>
                <w:smallCaps w:val="0"/>
                <w:strike w:val="0"/>
                <w:color w:val="auto"/>
                <w:sz w:val="21"/>
                <w:szCs w:val="21"/>
                <w:u w:val="none"/>
                <w:shd w:val="clear" w:fill="auto"/>
                <w:vertAlign w:val="baseline"/>
                <w:lang w:eastAsia="ja-JP"/>
              </w:rPr>
              <w:t>担当者</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vAlign w:val="top"/>
          </w:tcPr>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ascii="メイリオ" w:hAnsi="メイリオ" w:eastAsia="メイリオ" w:cs="メイリオ"/>
                <w:b w:val="0"/>
                <w:bCs w:val="0"/>
                <w:i w:val="0"/>
                <w:iCs w:val="0"/>
                <w:smallCaps w:val="0"/>
                <w:strike w:val="0"/>
                <w:color w:val="000000"/>
                <w:sz w:val="21"/>
                <w:szCs w:val="21"/>
                <w:u w:val="none"/>
                <w:shd w:val="clear" w:fill="auto"/>
                <w:vertAlign w:val="baseline"/>
              </w:rPr>
            </w:pPr>
            <w:r>
              <w:rPr>
                <w:rFonts w:ascii="メイリオ" w:hAnsi="メイリオ" w:eastAsia="メイリオ" w:cs="メイリオ"/>
                <w:b w:val="0"/>
                <w:bCs w:val="0"/>
                <w:i w:val="0"/>
                <w:iCs w:val="0"/>
                <w:smallCaps w:val="0"/>
                <w:strike w:val="0"/>
                <w:color w:val="000000"/>
                <w:sz w:val="21"/>
                <w:szCs w:val="21"/>
                <w:u w:val="none"/>
                <w:shd w:val="clear" w:fill="auto"/>
                <w:vertAlign w:val="baseline"/>
                <w:rtl w:val="0"/>
              </w:rPr>
              <w:t>情報発信</w:t>
            </w:r>
          </w:p>
        </w:tc>
        <w:tc>
          <w:tcPr>
            <w:vAlign w:val="top"/>
          </w:tcPr>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center"/>
              <w:rPr>
                <w:rFonts w:ascii="メイリオ" w:hAnsi="メイリオ" w:eastAsia="メイリオ" w:cs="メイリオ"/>
                <w:b w:val="0"/>
                <w:bCs w:val="0"/>
                <w:i w:val="0"/>
                <w:iCs w:val="0"/>
                <w:smallCaps w:val="0"/>
                <w:strike w:val="0"/>
                <w:color w:val="auto"/>
                <w:sz w:val="21"/>
                <w:szCs w:val="21"/>
                <w:u w:val="none"/>
                <w:shd w:val="clear" w:fill="auto"/>
                <w:vertAlign w:val="baseline"/>
              </w:rPr>
            </w:pPr>
            <w:r>
              <w:rPr>
                <w:rFonts w:hint="eastAsia" w:ascii="メイリオ" w:hAnsi="メイリオ" w:eastAsia="メイリオ" w:cs="メイリオ"/>
                <w:b w:val="0"/>
                <w:bCs w:val="0"/>
                <w:i w:val="0"/>
                <w:iCs w:val="0"/>
                <w:smallCaps w:val="0"/>
                <w:strike w:val="0"/>
                <w:color w:val="auto"/>
                <w:sz w:val="21"/>
                <w:szCs w:val="21"/>
                <w:u w:val="none"/>
                <w:shd w:val="clear" w:fill="auto"/>
                <w:vertAlign w:val="baseline"/>
                <w:lang w:eastAsia="ja-JP"/>
              </w:rPr>
              <w:t>管理者</w:t>
            </w:r>
          </w:p>
        </w:tc>
        <w:tc>
          <w:tcPr>
            <w:vAlign w:val="top"/>
          </w:tcPr>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center"/>
              <w:rPr>
                <w:rFonts w:ascii="メイリオ" w:hAnsi="メイリオ" w:eastAsia="メイリオ" w:cs="メイリオ"/>
                <w:b w:val="0"/>
                <w:bCs w:val="0"/>
                <w:i w:val="0"/>
                <w:iCs w:val="0"/>
                <w:smallCaps w:val="0"/>
                <w:strike w:val="0"/>
                <w:color w:val="auto"/>
                <w:sz w:val="21"/>
                <w:szCs w:val="21"/>
                <w:u w:val="none"/>
                <w:shd w:val="clear" w:fill="auto"/>
                <w:vertAlign w:val="baseline"/>
              </w:rPr>
            </w:pPr>
            <w:r>
              <w:rPr>
                <w:rFonts w:hint="eastAsia" w:ascii="メイリオ" w:hAnsi="メイリオ" w:eastAsia="メイリオ" w:cs="メイリオ"/>
                <w:b w:val="0"/>
                <w:bCs w:val="0"/>
                <w:i w:val="0"/>
                <w:iCs w:val="0"/>
                <w:smallCaps w:val="0"/>
                <w:strike w:val="0"/>
                <w:color w:val="auto"/>
                <w:sz w:val="21"/>
                <w:szCs w:val="21"/>
                <w:u w:val="none"/>
                <w:shd w:val="clear" w:fill="auto"/>
                <w:vertAlign w:val="baseline"/>
                <w:lang w:eastAsia="ja-JP"/>
              </w:rPr>
              <w:t>担当者</w:t>
            </w:r>
          </w:p>
        </w:tc>
      </w:tr>
    </w:tbl>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ascii="メイリオ" w:hAnsi="メイリオ" w:eastAsia="メイリオ" w:cs="メイリオ"/>
          <w:b w:val="0"/>
          <w:bCs w:val="0"/>
          <w:i w:val="0"/>
          <w:iCs w:val="0"/>
          <w:smallCaps w:val="0"/>
          <w:strike w:val="0"/>
          <w:color w:val="000000"/>
          <w:sz w:val="21"/>
          <w:szCs w:val="21"/>
          <w:u w:val="none"/>
          <w:shd w:val="clear" w:fill="auto"/>
          <w:vertAlign w:val="baseline"/>
        </w:rPr>
      </w:pPr>
    </w:p>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ascii="メイリオ" w:hAnsi="メイリオ" w:eastAsia="メイリオ" w:cs="メイリオ"/>
          <w:b w:val="0"/>
          <w:bCs w:val="0"/>
          <w:i w:val="0"/>
          <w:iCs w:val="0"/>
          <w:smallCaps w:val="0"/>
          <w:strike w:val="0"/>
          <w:color w:val="00B0F0"/>
          <w:sz w:val="28"/>
          <w:szCs w:val="28"/>
          <w:u w:val="none"/>
          <w:shd w:val="clear" w:fill="auto"/>
          <w:vertAlign w:val="baseline"/>
        </w:rPr>
      </w:pPr>
      <w:r>
        <w:rPr>
          <w:rFonts w:ascii="メイリオ" w:hAnsi="メイリオ" w:eastAsia="メイリオ" w:cs="メイリオ"/>
          <w:b/>
          <w:bCs/>
          <w:i w:val="0"/>
          <w:iCs w:val="0"/>
          <w:smallCaps w:val="0"/>
          <w:strike w:val="0"/>
          <w:color w:val="00B0F0"/>
          <w:sz w:val="28"/>
          <w:szCs w:val="28"/>
          <w:u w:val="none"/>
          <w:shd w:val="clear" w:fill="auto"/>
          <w:vertAlign w:val="baseline"/>
          <w:rtl w:val="0"/>
        </w:rPr>
        <w:t>２　対応事項</w:t>
      </w:r>
    </w:p>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ascii="メイリオ" w:hAnsi="メイリオ" w:eastAsia="メイリオ" w:cs="メイリオ"/>
          <w:b w:val="0"/>
          <w:bCs w:val="0"/>
          <w:i w:val="0"/>
          <w:iCs w:val="0"/>
          <w:smallCaps w:val="0"/>
          <w:strike w:val="0"/>
          <w:color w:val="000000"/>
          <w:sz w:val="21"/>
          <w:szCs w:val="21"/>
          <w:u w:val="none"/>
          <w:shd w:val="clear" w:fill="auto"/>
          <w:vertAlign w:val="baseline"/>
        </w:rPr>
      </w:pPr>
      <w:r>
        <w:rPr>
          <w:rFonts w:ascii="Century" w:hAnsi="Century" w:eastAsia="Century" w:cs="Century"/>
          <w:b w:val="0"/>
          <w:bCs w:val="0"/>
          <w:i w:val="0"/>
          <w:iCs w:val="0"/>
          <w:smallCaps w:val="0"/>
          <w:strike w:val="0"/>
          <w:color w:val="000000"/>
          <w:sz w:val="21"/>
          <w:szCs w:val="21"/>
          <w:u w:val="none"/>
          <w:shd w:val="clear" w:fill="auto"/>
          <w:vertAlign w:val="baseline"/>
          <w:rtl w:val="0"/>
        </w:rPr>
        <w:t>　　</w:t>
      </w:r>
      <w:r>
        <w:rPr>
          <w:rFonts w:ascii="メイリオ" w:hAnsi="メイリオ" w:eastAsia="メイリオ" w:cs="メイリオ"/>
          <w:b w:val="0"/>
          <w:bCs w:val="0"/>
          <w:i w:val="0"/>
          <w:iCs w:val="0"/>
          <w:smallCaps w:val="0"/>
          <w:strike w:val="0"/>
          <w:color w:val="000000"/>
          <w:sz w:val="21"/>
          <w:szCs w:val="21"/>
          <w:u w:val="none"/>
          <w:shd w:val="clear" w:fill="auto"/>
          <w:vertAlign w:val="baseline"/>
          <w:rtl w:val="0"/>
        </w:rPr>
        <w:t>感染拡大防止体制の確立における対応事項は以下のとおり。</w:t>
      </w:r>
    </w:p>
    <w:tbl>
      <w:tblPr>
        <w:tblStyle w:val="69"/>
        <w:tblW w:w="9836"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1843"/>
        <w:gridCol w:w="6521"/>
        <w:gridCol w:w="1472"/>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shd w:val="clear" w:color="auto" w:fill="00CCFF"/>
            <w:vAlign w:val="top"/>
          </w:tcPr>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center"/>
              <w:rPr>
                <w:rFonts w:ascii="メイリオ" w:hAnsi="メイリオ" w:eastAsia="メイリオ" w:cs="メイリオ"/>
                <w:b w:val="0"/>
                <w:bCs w:val="0"/>
                <w:i w:val="0"/>
                <w:iCs w:val="0"/>
                <w:smallCaps w:val="0"/>
                <w:strike w:val="0"/>
                <w:color w:val="000000"/>
                <w:sz w:val="21"/>
                <w:szCs w:val="21"/>
                <w:u w:val="none"/>
                <w:shd w:val="clear" w:fill="auto"/>
                <w:vertAlign w:val="baseline"/>
              </w:rPr>
            </w:pPr>
            <w:r>
              <w:rPr>
                <w:rFonts w:ascii="メイリオ" w:hAnsi="メイリオ" w:eastAsia="メイリオ" w:cs="メイリオ"/>
                <w:b w:val="0"/>
                <w:bCs w:val="0"/>
                <w:i w:val="0"/>
                <w:iCs w:val="0"/>
                <w:smallCaps w:val="0"/>
                <w:strike w:val="0"/>
                <w:color w:val="000000"/>
                <w:sz w:val="21"/>
                <w:szCs w:val="21"/>
                <w:u w:val="none"/>
                <w:shd w:val="clear" w:fill="auto"/>
                <w:vertAlign w:val="baseline"/>
                <w:rtl w:val="0"/>
              </w:rPr>
              <w:t>項目</w:t>
            </w:r>
          </w:p>
        </w:tc>
        <w:tc>
          <w:tcPr>
            <w:shd w:val="clear" w:color="auto" w:fill="00CCFF"/>
            <w:vAlign w:val="top"/>
          </w:tcPr>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center"/>
              <w:rPr>
                <w:rFonts w:ascii="メイリオ" w:hAnsi="メイリオ" w:eastAsia="メイリオ" w:cs="メイリオ"/>
                <w:b w:val="0"/>
                <w:bCs w:val="0"/>
                <w:i w:val="0"/>
                <w:iCs w:val="0"/>
                <w:smallCaps w:val="0"/>
                <w:strike w:val="0"/>
                <w:color w:val="000000"/>
                <w:sz w:val="21"/>
                <w:szCs w:val="21"/>
                <w:u w:val="none"/>
                <w:shd w:val="clear" w:fill="auto"/>
                <w:vertAlign w:val="baseline"/>
              </w:rPr>
            </w:pPr>
            <w:r>
              <w:rPr>
                <w:rFonts w:ascii="メイリオ" w:hAnsi="メイリオ" w:eastAsia="メイリオ" w:cs="メイリオ"/>
                <w:b w:val="0"/>
                <w:bCs w:val="0"/>
                <w:i w:val="0"/>
                <w:iCs w:val="0"/>
                <w:smallCaps w:val="0"/>
                <w:strike w:val="0"/>
                <w:color w:val="000000"/>
                <w:sz w:val="21"/>
                <w:szCs w:val="21"/>
                <w:u w:val="none"/>
                <w:shd w:val="clear" w:fill="auto"/>
                <w:vertAlign w:val="baseline"/>
                <w:rtl w:val="0"/>
              </w:rPr>
              <w:t>対応事項</w:t>
            </w:r>
          </w:p>
        </w:tc>
        <w:tc>
          <w:tcPr>
            <w:shd w:val="clear" w:color="auto" w:fill="00CCFF"/>
            <w:vAlign w:val="top"/>
          </w:tcPr>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center"/>
              <w:rPr>
                <w:rFonts w:ascii="メイリオ" w:hAnsi="メイリオ" w:eastAsia="メイリオ" w:cs="メイリオ"/>
                <w:b w:val="0"/>
                <w:bCs w:val="0"/>
                <w:i w:val="0"/>
                <w:iCs w:val="0"/>
                <w:smallCaps w:val="0"/>
                <w:strike w:val="0"/>
                <w:color w:val="000000"/>
                <w:sz w:val="21"/>
                <w:szCs w:val="21"/>
                <w:u w:val="none"/>
                <w:shd w:val="clear" w:fill="auto"/>
                <w:vertAlign w:val="baseline"/>
              </w:rPr>
            </w:pPr>
            <w:r>
              <w:rPr>
                <w:rFonts w:ascii="メイリオ" w:hAnsi="メイリオ" w:eastAsia="メイリオ" w:cs="メイリオ"/>
                <w:b w:val="0"/>
                <w:bCs w:val="0"/>
                <w:i w:val="0"/>
                <w:iCs w:val="0"/>
                <w:smallCaps w:val="0"/>
                <w:strike w:val="0"/>
                <w:color w:val="000000"/>
                <w:sz w:val="21"/>
                <w:szCs w:val="21"/>
                <w:u w:val="none"/>
                <w:shd w:val="clear" w:fill="auto"/>
                <w:vertAlign w:val="baseline"/>
                <w:rtl w:val="0"/>
              </w:rPr>
              <w:t>関係様式</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165" w:hRule="atLeast"/>
        </w:trPr>
        <w:tc>
          <w:tcPr>
            <w:vAlign w:val="center"/>
          </w:tcPr>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100" w:right="0" w:firstLine="0"/>
              <w:jc w:val="both"/>
              <w:rPr>
                <w:rFonts w:ascii="メイリオ" w:hAnsi="メイリオ" w:eastAsia="メイリオ" w:cs="メイリオ"/>
                <w:b w:val="0"/>
                <w:bCs w:val="0"/>
                <w:i w:val="0"/>
                <w:iCs w:val="0"/>
                <w:smallCaps w:val="0"/>
                <w:strike w:val="0"/>
                <w:color w:val="000000"/>
                <w:sz w:val="21"/>
                <w:szCs w:val="21"/>
                <w:u w:val="none"/>
                <w:shd w:val="clear" w:fill="auto"/>
                <w:vertAlign w:val="baseline"/>
              </w:rPr>
            </w:pPr>
            <w:r>
              <w:rPr>
                <w:rFonts w:ascii="メイリオ" w:hAnsi="メイリオ" w:eastAsia="メイリオ" w:cs="メイリオ"/>
                <w:b w:val="0"/>
                <w:bCs w:val="0"/>
                <w:i w:val="0"/>
                <w:iCs w:val="0"/>
                <w:smallCaps w:val="0"/>
                <w:strike w:val="0"/>
                <w:color w:val="000000"/>
                <w:sz w:val="21"/>
                <w:szCs w:val="21"/>
                <w:u w:val="none"/>
                <w:shd w:val="clear" w:fill="auto"/>
                <w:vertAlign w:val="baseline"/>
                <w:rtl w:val="0"/>
              </w:rPr>
              <w:t>（１）保健所との</w:t>
            </w:r>
          </w:p>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100" w:right="0" w:firstLine="420"/>
              <w:jc w:val="both"/>
              <w:rPr>
                <w:rFonts w:ascii="メイリオ" w:hAnsi="メイリオ" w:eastAsia="メイリオ" w:cs="メイリオ"/>
                <w:b w:val="0"/>
                <w:bCs w:val="0"/>
                <w:i w:val="0"/>
                <w:iCs w:val="0"/>
                <w:smallCaps w:val="0"/>
                <w:strike w:val="0"/>
                <w:color w:val="000000"/>
                <w:sz w:val="21"/>
                <w:szCs w:val="21"/>
                <w:u w:val="none"/>
                <w:shd w:val="clear" w:fill="auto"/>
                <w:vertAlign w:val="baseline"/>
              </w:rPr>
            </w:pPr>
            <w:r>
              <w:rPr>
                <w:rFonts w:ascii="メイリオ" w:hAnsi="メイリオ" w:eastAsia="メイリオ" w:cs="メイリオ"/>
                <w:b w:val="0"/>
                <w:bCs w:val="0"/>
                <w:i w:val="0"/>
                <w:iCs w:val="0"/>
                <w:smallCaps w:val="0"/>
                <w:strike w:val="0"/>
                <w:color w:val="000000"/>
                <w:sz w:val="21"/>
                <w:szCs w:val="21"/>
                <w:u w:val="none"/>
                <w:shd w:val="clear" w:fill="auto"/>
                <w:vertAlign w:val="baseline"/>
                <w:rtl w:val="0"/>
              </w:rPr>
              <w:t>連携</w:t>
            </w:r>
          </w:p>
        </w:tc>
        <w:tc>
          <w:tcPr>
            <w:vAlign w:val="center"/>
          </w:tcPr>
          <w:p>
            <w:pPr>
              <w:keepNext w:val="0"/>
              <w:keepLines w:val="0"/>
              <w:pageBreakBefore w:val="0"/>
              <w:widowControl w:val="0"/>
              <w:numPr>
                <w:ilvl w:val="0"/>
                <w:numId w:val="3"/>
              </w:numPr>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420" w:right="0" w:hanging="420"/>
              <w:jc w:val="both"/>
              <w:rPr>
                <w:rFonts w:ascii="メイリオ" w:hAnsi="メイリオ" w:eastAsia="メイリオ" w:cs="メイリオ"/>
                <w:b w:val="0"/>
                <w:bCs w:val="0"/>
                <w:i w:val="0"/>
                <w:iCs w:val="0"/>
                <w:smallCaps w:val="0"/>
                <w:strike w:val="0"/>
                <w:color w:val="000000"/>
                <w:sz w:val="21"/>
                <w:szCs w:val="21"/>
                <w:u w:val="none"/>
                <w:shd w:val="clear" w:fill="auto"/>
                <w:vertAlign w:val="baseline"/>
              </w:rPr>
            </w:pPr>
            <w:r>
              <w:rPr>
                <w:rFonts w:ascii="メイリオ" w:hAnsi="メイリオ" w:eastAsia="メイリオ" w:cs="メイリオ"/>
                <w:b w:val="0"/>
                <w:bCs w:val="0"/>
                <w:i w:val="0"/>
                <w:iCs w:val="0"/>
                <w:smallCaps w:val="0"/>
                <w:strike w:val="0"/>
                <w:color w:val="000000"/>
                <w:sz w:val="21"/>
                <w:szCs w:val="21"/>
                <w:u w:val="none"/>
                <w:shd w:val="clear" w:fill="auto"/>
                <w:vertAlign w:val="baseline"/>
                <w:rtl w:val="0"/>
              </w:rPr>
              <w:t>濃厚接触者の特定への協力</w:t>
            </w:r>
          </w:p>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eastAsia" w:ascii="メイリオ" w:hAnsi="メイリオ" w:eastAsia="メイリオ" w:cs="メイリオ"/>
                <w:b w:val="0"/>
                <w:bCs w:val="0"/>
                <w:i w:val="0"/>
                <w:iCs w:val="0"/>
                <w:smallCaps w:val="0"/>
                <w:strike w:val="0"/>
                <w:color w:val="auto"/>
                <w:sz w:val="21"/>
                <w:szCs w:val="21"/>
                <w:u w:val="none"/>
                <w:shd w:val="clear" w:fill="auto"/>
                <w:vertAlign w:val="baseline"/>
                <w:lang w:eastAsia="ja-JP"/>
              </w:rPr>
            </w:pPr>
            <w:r>
              <w:rPr>
                <w:rFonts w:hint="eastAsia" w:ascii="メイリオ" w:hAnsi="メイリオ" w:eastAsia="メイリオ" w:cs="メイリオ"/>
                <w:b w:val="0"/>
                <w:bCs w:val="0"/>
                <w:i w:val="0"/>
                <w:iCs w:val="0"/>
                <w:smallCaps w:val="0"/>
                <w:strike w:val="0"/>
                <w:color w:val="auto"/>
                <w:sz w:val="21"/>
                <w:szCs w:val="21"/>
                <w:u w:val="none"/>
                <w:shd w:val="clear" w:fill="auto"/>
                <w:vertAlign w:val="baseline"/>
                <w:lang w:eastAsia="ja-JP"/>
              </w:rPr>
              <w:t>・感染症が発生した場合、保健所の指示に従い、濃厚接触者となる可能性のある利用者の特定に協力する。</w:t>
            </w:r>
          </w:p>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ascii="メイリオ" w:hAnsi="メイリオ" w:eastAsia="メイリオ" w:cs="メイリオ"/>
                <w:b w:val="0"/>
                <w:bCs w:val="0"/>
                <w:i w:val="0"/>
                <w:iCs w:val="0"/>
                <w:smallCaps w:val="0"/>
                <w:strike w:val="0"/>
                <w:color w:val="auto"/>
                <w:sz w:val="21"/>
                <w:szCs w:val="21"/>
                <w:u w:val="none"/>
                <w:shd w:val="clear" w:fill="auto"/>
                <w:vertAlign w:val="baseline"/>
              </w:rPr>
            </w:pPr>
            <w:r>
              <w:rPr>
                <w:rFonts w:hint="eastAsia" w:ascii="メイリオ" w:hAnsi="メイリオ" w:eastAsia="メイリオ" w:cs="メイリオ"/>
                <w:b w:val="0"/>
                <w:bCs w:val="0"/>
                <w:i w:val="0"/>
                <w:iCs w:val="0"/>
                <w:smallCaps w:val="0"/>
                <w:strike w:val="0"/>
                <w:color w:val="auto"/>
                <w:sz w:val="21"/>
                <w:szCs w:val="21"/>
                <w:u w:val="none"/>
                <w:shd w:val="clear" w:fill="auto"/>
                <w:vertAlign w:val="baseline"/>
                <w:lang w:eastAsia="ja-JP"/>
              </w:rPr>
              <w:t>・濃厚接触者または疑いのある利用者および従事者は、感染症対応、様式</w:t>
            </w:r>
            <w:r>
              <w:rPr>
                <w:rFonts w:hint="eastAsia" w:ascii="メイリオ" w:hAnsi="メイリオ" w:eastAsia="メイリオ" w:cs="メイリオ"/>
                <w:b w:val="0"/>
                <w:bCs w:val="0"/>
                <w:i w:val="0"/>
                <w:iCs w:val="0"/>
                <w:smallCaps w:val="0"/>
                <w:strike w:val="0"/>
                <w:color w:val="auto"/>
                <w:sz w:val="21"/>
                <w:szCs w:val="21"/>
                <w:u w:val="none"/>
                <w:shd w:val="clear" w:fill="auto"/>
                <w:vertAlign w:val="baseline"/>
                <w:lang w:val="en-US" w:eastAsia="ja-JP"/>
              </w:rPr>
              <w:t>4のリストを作成し報告する。</w:t>
            </w:r>
          </w:p>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ascii="メイリオ" w:hAnsi="メイリオ" w:eastAsia="メイリオ" w:cs="メイリオ"/>
                <w:b w:val="0"/>
                <w:bCs w:val="0"/>
                <w:i w:val="0"/>
                <w:iCs w:val="0"/>
                <w:smallCaps w:val="0"/>
                <w:strike w:val="0"/>
                <w:color w:val="auto"/>
                <w:sz w:val="21"/>
                <w:szCs w:val="21"/>
                <w:u w:val="none"/>
                <w:shd w:val="clear" w:fill="auto"/>
                <w:vertAlign w:val="baseline"/>
              </w:rPr>
            </w:pPr>
          </w:p>
          <w:p>
            <w:pPr>
              <w:keepNext w:val="0"/>
              <w:keepLines w:val="0"/>
              <w:pageBreakBefore w:val="0"/>
              <w:widowControl w:val="0"/>
              <w:numPr>
                <w:ilvl w:val="0"/>
                <w:numId w:val="3"/>
              </w:numPr>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420" w:right="0" w:hanging="420"/>
              <w:jc w:val="both"/>
              <w:rPr>
                <w:rFonts w:ascii="メイリオ" w:hAnsi="メイリオ" w:eastAsia="メイリオ" w:cs="メイリオ"/>
                <w:b w:val="0"/>
                <w:bCs w:val="0"/>
                <w:i w:val="0"/>
                <w:iCs w:val="0"/>
                <w:smallCaps w:val="0"/>
                <w:strike w:val="0"/>
                <w:color w:val="auto"/>
                <w:sz w:val="21"/>
                <w:szCs w:val="21"/>
                <w:u w:val="none"/>
                <w:shd w:val="clear" w:fill="auto"/>
                <w:vertAlign w:val="baseline"/>
              </w:rPr>
            </w:pPr>
            <w:r>
              <w:rPr>
                <w:rFonts w:ascii="メイリオ" w:hAnsi="メイリオ" w:eastAsia="メイリオ" w:cs="メイリオ"/>
                <w:b w:val="0"/>
                <w:bCs w:val="0"/>
                <w:i w:val="0"/>
                <w:iCs w:val="0"/>
                <w:smallCaps w:val="0"/>
                <w:strike w:val="0"/>
                <w:color w:val="auto"/>
                <w:sz w:val="21"/>
                <w:szCs w:val="21"/>
                <w:u w:val="none"/>
                <w:shd w:val="clear" w:fill="auto"/>
                <w:vertAlign w:val="baseline"/>
                <w:rtl w:val="0"/>
              </w:rPr>
              <w:t>感染対策の指示を仰ぐ</w:t>
            </w:r>
          </w:p>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eastAsia" w:ascii="メイリオ" w:hAnsi="メイリオ" w:eastAsia="メイリオ" w:cs="メイリオ"/>
                <w:b w:val="0"/>
                <w:bCs w:val="0"/>
                <w:i w:val="0"/>
                <w:iCs w:val="0"/>
                <w:smallCaps w:val="0"/>
                <w:strike w:val="0"/>
                <w:color w:val="auto"/>
                <w:sz w:val="21"/>
                <w:szCs w:val="21"/>
                <w:u w:val="none"/>
                <w:shd w:val="clear" w:fill="auto"/>
                <w:vertAlign w:val="baseline"/>
                <w:lang w:eastAsia="ja-JP"/>
              </w:rPr>
            </w:pPr>
            <w:r>
              <w:rPr>
                <w:rFonts w:hint="eastAsia" w:ascii="メイリオ" w:hAnsi="メイリオ" w:eastAsia="メイリオ" w:cs="メイリオ"/>
                <w:b w:val="0"/>
                <w:bCs w:val="0"/>
                <w:i w:val="0"/>
                <w:iCs w:val="0"/>
                <w:smallCaps w:val="0"/>
                <w:strike w:val="0"/>
                <w:color w:val="auto"/>
                <w:sz w:val="21"/>
                <w:szCs w:val="21"/>
                <w:u w:val="none"/>
                <w:shd w:val="clear" w:fill="auto"/>
                <w:vertAlign w:val="baseline"/>
                <w:lang w:eastAsia="ja-JP"/>
              </w:rPr>
              <w:t>・感染拡大防止体制を整える為、感染対策の指示を仰ぎ、早急に感染拡大防止に努める。</w:t>
            </w:r>
          </w:p>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eastAsia" w:ascii="メイリオ" w:hAnsi="メイリオ" w:eastAsia="メイリオ" w:cs="メイリオ"/>
                <w:b w:val="0"/>
                <w:bCs w:val="0"/>
                <w:i w:val="0"/>
                <w:iCs w:val="0"/>
                <w:smallCaps w:val="0"/>
                <w:strike w:val="0"/>
                <w:color w:val="auto"/>
                <w:sz w:val="21"/>
                <w:szCs w:val="21"/>
                <w:u w:val="none"/>
                <w:shd w:val="clear" w:fill="auto"/>
                <w:vertAlign w:val="baseline"/>
                <w:lang w:eastAsia="ja-JP"/>
              </w:rPr>
            </w:pPr>
            <w:r>
              <w:rPr>
                <w:rFonts w:hint="eastAsia" w:ascii="メイリオ" w:hAnsi="メイリオ" w:eastAsia="メイリオ" w:cs="メイリオ"/>
                <w:b w:val="0"/>
                <w:bCs w:val="0"/>
                <w:i w:val="0"/>
                <w:iCs w:val="0"/>
                <w:smallCaps w:val="0"/>
                <w:strike w:val="0"/>
                <w:color w:val="auto"/>
                <w:sz w:val="21"/>
                <w:szCs w:val="21"/>
                <w:u w:val="none"/>
                <w:shd w:val="clear" w:fill="auto"/>
                <w:vertAlign w:val="baseline"/>
                <w:lang w:eastAsia="ja-JP"/>
              </w:rPr>
              <w:t>・消毒範囲、消毒内容、運営を継続（場合によっては休業）するために必要な対策に関する相談を関係機関に行い、指示助言等を受けながら実施する。</w:t>
            </w:r>
          </w:p>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ascii="メイリオ" w:hAnsi="メイリオ" w:eastAsia="メイリオ" w:cs="メイリオ"/>
                <w:b w:val="0"/>
                <w:bCs w:val="0"/>
                <w:i w:val="0"/>
                <w:iCs w:val="0"/>
                <w:smallCaps w:val="0"/>
                <w:strike w:val="0"/>
                <w:color w:val="000000"/>
                <w:sz w:val="21"/>
                <w:szCs w:val="21"/>
                <w:u w:val="none"/>
                <w:shd w:val="clear" w:fill="auto"/>
                <w:vertAlign w:val="baseline"/>
              </w:rPr>
            </w:pPr>
          </w:p>
        </w:tc>
        <w:tc>
          <w:tcPr>
            <w:vAlign w:val="center"/>
          </w:tcPr>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center"/>
              <w:rPr>
                <w:rFonts w:ascii="メイリオ" w:hAnsi="メイリオ" w:eastAsia="メイリオ" w:cs="メイリオ"/>
                <w:b w:val="0"/>
                <w:bCs w:val="0"/>
                <w:i w:val="0"/>
                <w:iCs w:val="0"/>
                <w:smallCaps w:val="0"/>
                <w:strike w:val="0"/>
                <w:color w:val="000000"/>
                <w:sz w:val="21"/>
                <w:szCs w:val="21"/>
                <w:u w:val="none"/>
                <w:shd w:val="clear" w:fill="auto"/>
                <w:vertAlign w:val="baseline"/>
              </w:rPr>
            </w:pPr>
            <w:r>
              <w:rPr>
                <w:rFonts w:ascii="メイリオ" w:hAnsi="メイリオ" w:eastAsia="メイリオ" w:cs="メイリオ"/>
                <w:b w:val="0"/>
                <w:bCs w:val="0"/>
                <w:i w:val="0"/>
                <w:iCs w:val="0"/>
                <w:smallCaps w:val="0"/>
                <w:strike w:val="0"/>
                <w:color w:val="000000"/>
                <w:sz w:val="21"/>
                <w:szCs w:val="21"/>
                <w:highlight w:val="none"/>
                <w:u w:val="none"/>
                <w:vertAlign w:val="baseline"/>
                <w:rtl w:val="0"/>
              </w:rPr>
              <w:t>様式4</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165" w:hRule="atLeast"/>
        </w:trPr>
        <w:tc>
          <w:tcPr>
            <w:vAlign w:val="center"/>
          </w:tcPr>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110" w:right="0" w:firstLine="0"/>
              <w:jc w:val="left"/>
              <w:rPr>
                <w:rFonts w:ascii="メイリオ" w:hAnsi="メイリオ" w:eastAsia="メイリオ" w:cs="メイリオ"/>
                <w:b w:val="0"/>
                <w:bCs w:val="0"/>
                <w:i w:val="0"/>
                <w:iCs w:val="0"/>
                <w:smallCaps w:val="0"/>
                <w:strike w:val="0"/>
                <w:color w:val="000000"/>
                <w:sz w:val="21"/>
                <w:szCs w:val="21"/>
                <w:u w:val="none"/>
                <w:shd w:val="clear" w:fill="auto"/>
                <w:vertAlign w:val="baseline"/>
              </w:rPr>
            </w:pPr>
            <w:r>
              <w:rPr>
                <w:rFonts w:ascii="メイリオ" w:hAnsi="メイリオ" w:eastAsia="メイリオ" w:cs="メイリオ"/>
                <w:b w:val="0"/>
                <w:bCs w:val="0"/>
                <w:i w:val="0"/>
                <w:iCs w:val="0"/>
                <w:smallCaps w:val="0"/>
                <w:strike w:val="0"/>
                <w:color w:val="000000"/>
                <w:sz w:val="21"/>
                <w:szCs w:val="21"/>
                <w:u w:val="none"/>
                <w:shd w:val="clear" w:fill="auto"/>
                <w:vertAlign w:val="baseline"/>
                <w:rtl w:val="0"/>
              </w:rPr>
              <w:t>（２）濃厚接触者</w:t>
            </w:r>
          </w:p>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110" w:right="0" w:firstLine="210"/>
              <w:jc w:val="left"/>
              <w:rPr>
                <w:rFonts w:ascii="メイリオ" w:hAnsi="メイリオ" w:eastAsia="メイリオ" w:cs="メイリオ"/>
                <w:b w:val="0"/>
                <w:bCs w:val="0"/>
                <w:i w:val="0"/>
                <w:iCs w:val="0"/>
                <w:smallCaps w:val="0"/>
                <w:strike w:val="0"/>
                <w:color w:val="000000"/>
                <w:sz w:val="21"/>
                <w:szCs w:val="21"/>
                <w:u w:val="none"/>
                <w:shd w:val="clear" w:fill="auto"/>
                <w:vertAlign w:val="baseline"/>
              </w:rPr>
            </w:pPr>
            <w:r>
              <w:rPr>
                <w:rFonts w:ascii="メイリオ" w:hAnsi="メイリオ" w:eastAsia="メイリオ" w:cs="メイリオ"/>
                <w:b w:val="0"/>
                <w:bCs w:val="0"/>
                <w:i w:val="0"/>
                <w:iCs w:val="0"/>
                <w:smallCaps w:val="0"/>
                <w:strike w:val="0"/>
                <w:color w:val="000000"/>
                <w:sz w:val="21"/>
                <w:szCs w:val="21"/>
                <w:u w:val="none"/>
                <w:shd w:val="clear" w:fill="auto"/>
                <w:vertAlign w:val="baseline"/>
                <w:rtl w:val="0"/>
              </w:rPr>
              <w:t>への対応</w:t>
            </w:r>
          </w:p>
        </w:tc>
        <w:tc>
          <w:tcPr>
            <w:vAlign w:val="center"/>
          </w:tcPr>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ascii="メイリオ" w:hAnsi="メイリオ" w:eastAsia="メイリオ" w:cs="メイリオ"/>
                <w:b w:val="0"/>
                <w:bCs w:val="0"/>
                <w:i w:val="0"/>
                <w:iCs w:val="0"/>
                <w:smallCaps w:val="0"/>
                <w:strike w:val="0"/>
                <w:color w:val="auto"/>
                <w:sz w:val="21"/>
                <w:szCs w:val="21"/>
                <w:u w:val="none"/>
                <w:shd w:val="clear" w:fill="auto"/>
                <w:vertAlign w:val="baseline"/>
              </w:rPr>
            </w:pPr>
            <w:r>
              <w:rPr>
                <w:rFonts w:ascii="メイリオ" w:hAnsi="メイリオ" w:eastAsia="メイリオ" w:cs="メイリオ"/>
                <w:b w:val="0"/>
                <w:bCs w:val="0"/>
                <w:i w:val="0"/>
                <w:iCs w:val="0"/>
                <w:smallCaps w:val="0"/>
                <w:strike w:val="0"/>
                <w:color w:val="auto"/>
                <w:sz w:val="21"/>
                <w:szCs w:val="21"/>
                <w:u w:val="none"/>
                <w:shd w:val="clear" w:fill="auto"/>
                <w:vertAlign w:val="baseline"/>
                <w:rtl w:val="0"/>
              </w:rPr>
              <w:t>【利用者】</w:t>
            </w:r>
          </w:p>
          <w:p>
            <w:pPr>
              <w:keepNext w:val="0"/>
              <w:keepLines w:val="0"/>
              <w:pageBreakBefore w:val="0"/>
              <w:widowControl w:val="0"/>
              <w:numPr>
                <w:ilvl w:val="0"/>
                <w:numId w:val="4"/>
              </w:numPr>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420" w:right="0" w:hanging="420"/>
              <w:jc w:val="both"/>
              <w:rPr>
                <w:rFonts w:ascii="メイリオ" w:hAnsi="メイリオ" w:eastAsia="メイリオ" w:cs="メイリオ"/>
                <w:b w:val="0"/>
                <w:bCs w:val="0"/>
                <w:i w:val="0"/>
                <w:iCs w:val="0"/>
                <w:smallCaps w:val="0"/>
                <w:strike w:val="0"/>
                <w:color w:val="auto"/>
                <w:sz w:val="21"/>
                <w:szCs w:val="21"/>
                <w:u w:val="none"/>
                <w:shd w:val="clear" w:fill="auto"/>
                <w:vertAlign w:val="baseline"/>
              </w:rPr>
            </w:pPr>
            <w:r>
              <w:rPr>
                <w:rFonts w:hint="eastAsia" w:ascii="メイリオ" w:hAnsi="メイリオ" w:eastAsia="メイリオ" w:cs="メイリオ"/>
                <w:b w:val="0"/>
                <w:bCs w:val="0"/>
                <w:i w:val="0"/>
                <w:iCs w:val="0"/>
                <w:smallCaps w:val="0"/>
                <w:strike w:val="0"/>
                <w:color w:val="auto"/>
                <w:sz w:val="21"/>
                <w:szCs w:val="21"/>
                <w:u w:val="none"/>
                <w:shd w:val="clear" w:fill="auto"/>
                <w:vertAlign w:val="baseline"/>
                <w:lang w:eastAsia="ja-JP"/>
              </w:rPr>
              <w:t>自宅待機</w:t>
            </w:r>
          </w:p>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eastAsia" w:ascii="メイリオ" w:hAnsi="メイリオ" w:eastAsia="メイリオ" w:cs="メイリオ"/>
                <w:b w:val="0"/>
                <w:bCs w:val="0"/>
                <w:i w:val="0"/>
                <w:iCs w:val="0"/>
                <w:smallCaps w:val="0"/>
                <w:strike w:val="0"/>
                <w:color w:val="auto"/>
                <w:sz w:val="21"/>
                <w:szCs w:val="21"/>
                <w:u w:val="none"/>
                <w:shd w:val="clear" w:fill="auto"/>
                <w:vertAlign w:val="baseline"/>
                <w:lang w:eastAsia="ja-JP"/>
              </w:rPr>
            </w:pPr>
            <w:r>
              <w:rPr>
                <w:rFonts w:hint="eastAsia" w:ascii="メイリオ" w:hAnsi="メイリオ" w:eastAsia="メイリオ" w:cs="メイリオ"/>
                <w:b w:val="0"/>
                <w:bCs w:val="0"/>
                <w:i w:val="0"/>
                <w:iCs w:val="0"/>
                <w:smallCaps w:val="0"/>
                <w:strike w:val="0"/>
                <w:color w:val="auto"/>
                <w:sz w:val="21"/>
                <w:szCs w:val="21"/>
                <w:u w:val="none"/>
                <w:shd w:val="clear" w:fill="auto"/>
                <w:vertAlign w:val="baseline"/>
                <w:lang w:eastAsia="ja-JP"/>
              </w:rPr>
              <w:t>・基本的に、保健所等の判断を仰ぐ。</w:t>
            </w:r>
          </w:p>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eastAsia" w:ascii="メイリオ" w:hAnsi="メイリオ" w:eastAsia="メイリオ" w:cs="メイリオ"/>
                <w:b w:val="0"/>
                <w:bCs w:val="0"/>
                <w:i w:val="0"/>
                <w:iCs w:val="0"/>
                <w:smallCaps w:val="0"/>
                <w:strike w:val="0"/>
                <w:color w:val="auto"/>
                <w:sz w:val="21"/>
                <w:szCs w:val="21"/>
                <w:u w:val="none"/>
                <w:shd w:val="clear" w:fill="auto"/>
                <w:vertAlign w:val="baseline"/>
                <w:lang w:eastAsia="ja-JP"/>
              </w:rPr>
            </w:pPr>
            <w:r>
              <w:rPr>
                <w:rFonts w:hint="eastAsia" w:ascii="メイリオ" w:hAnsi="メイリオ" w:eastAsia="メイリオ" w:cs="メイリオ"/>
                <w:b w:val="0"/>
                <w:bCs w:val="0"/>
                <w:i w:val="0"/>
                <w:iCs w:val="0"/>
                <w:smallCaps w:val="0"/>
                <w:strike w:val="0"/>
                <w:color w:val="auto"/>
                <w:sz w:val="21"/>
                <w:szCs w:val="21"/>
                <w:u w:val="none"/>
                <w:shd w:val="clear" w:fill="auto"/>
                <w:vertAlign w:val="baseline"/>
                <w:lang w:eastAsia="ja-JP"/>
              </w:rPr>
              <w:t>・発症者等に感染しているか否かの診断結果を確認。</w:t>
            </w:r>
          </w:p>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eastAsia" w:ascii="メイリオ" w:hAnsi="メイリオ" w:eastAsia="メイリオ" w:cs="メイリオ"/>
                <w:b w:val="0"/>
                <w:bCs w:val="0"/>
                <w:i w:val="0"/>
                <w:iCs w:val="0"/>
                <w:smallCaps w:val="0"/>
                <w:strike w:val="0"/>
                <w:color w:val="auto"/>
                <w:sz w:val="21"/>
                <w:szCs w:val="21"/>
                <w:u w:val="none"/>
                <w:shd w:val="clear" w:fill="auto"/>
                <w:vertAlign w:val="baseline"/>
                <w:lang w:val="en-US" w:eastAsia="ja-JP"/>
              </w:rPr>
            </w:pPr>
            <w:r>
              <w:rPr>
                <w:rFonts w:hint="eastAsia" w:ascii="メイリオ" w:hAnsi="メイリオ" w:eastAsia="メイリオ" w:cs="メイリオ"/>
                <w:b w:val="0"/>
                <w:bCs w:val="0"/>
                <w:i w:val="0"/>
                <w:iCs w:val="0"/>
                <w:smallCaps w:val="0"/>
                <w:strike w:val="0"/>
                <w:color w:val="auto"/>
                <w:sz w:val="21"/>
                <w:szCs w:val="21"/>
                <w:u w:val="none"/>
                <w:shd w:val="clear" w:fill="auto"/>
                <w:vertAlign w:val="baseline"/>
                <w:lang w:eastAsia="ja-JP"/>
              </w:rPr>
              <w:t>・可能な限り、感染者等に発症前</w:t>
            </w:r>
            <w:r>
              <w:rPr>
                <w:rFonts w:hint="eastAsia" w:ascii="メイリオ" w:hAnsi="メイリオ" w:eastAsia="メイリオ" w:cs="メイリオ"/>
                <w:b w:val="0"/>
                <w:bCs w:val="0"/>
                <w:i w:val="0"/>
                <w:iCs w:val="0"/>
                <w:smallCaps w:val="0"/>
                <w:strike w:val="0"/>
                <w:color w:val="auto"/>
                <w:sz w:val="21"/>
                <w:szCs w:val="21"/>
                <w:u w:val="none"/>
                <w:shd w:val="clear" w:fill="auto"/>
                <w:vertAlign w:val="baseline"/>
                <w:lang w:val="en-US" w:eastAsia="ja-JP"/>
              </w:rPr>
              <w:t>1週間の行動（誰に会って、何をしたか）を確認。</w:t>
            </w:r>
          </w:p>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eastAsia" w:ascii="メイリオ" w:hAnsi="メイリオ" w:eastAsia="メイリオ" w:cs="メイリオ"/>
                <w:b w:val="0"/>
                <w:bCs w:val="0"/>
                <w:i w:val="0"/>
                <w:iCs w:val="0"/>
                <w:smallCaps w:val="0"/>
                <w:strike w:val="0"/>
                <w:color w:val="auto"/>
                <w:sz w:val="21"/>
                <w:szCs w:val="21"/>
                <w:u w:val="none"/>
                <w:shd w:val="clear" w:fill="auto"/>
                <w:vertAlign w:val="baseline"/>
                <w:lang w:val="en-US" w:eastAsia="ja-JP"/>
              </w:rPr>
            </w:pPr>
            <w:r>
              <w:rPr>
                <w:rFonts w:hint="eastAsia" w:ascii="メイリオ" w:hAnsi="メイリオ" w:eastAsia="メイリオ" w:cs="メイリオ"/>
                <w:b w:val="0"/>
                <w:bCs w:val="0"/>
                <w:i w:val="0"/>
                <w:iCs w:val="0"/>
                <w:smallCaps w:val="0"/>
                <w:strike w:val="0"/>
                <w:color w:val="auto"/>
                <w:sz w:val="21"/>
                <w:szCs w:val="21"/>
                <w:u w:val="none"/>
                <w:shd w:val="clear" w:fill="auto"/>
                <w:vertAlign w:val="baseline"/>
                <w:lang w:val="en-US" w:eastAsia="ja-JP"/>
              </w:rPr>
              <w:t>・上記情報から濃厚接触者を確定。</w:t>
            </w:r>
          </w:p>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eastAsia" w:ascii="メイリオ" w:hAnsi="メイリオ" w:eastAsia="メイリオ" w:cs="メイリオ"/>
                <w:b w:val="0"/>
                <w:bCs w:val="0"/>
                <w:i w:val="0"/>
                <w:iCs w:val="0"/>
                <w:smallCaps w:val="0"/>
                <w:strike w:val="0"/>
                <w:color w:val="auto"/>
                <w:sz w:val="21"/>
                <w:szCs w:val="21"/>
                <w:u w:val="none"/>
                <w:shd w:val="clear" w:fill="auto"/>
                <w:vertAlign w:val="baseline"/>
                <w:lang w:val="en-US" w:eastAsia="ja-JP"/>
              </w:rPr>
            </w:pPr>
            <w:r>
              <w:rPr>
                <w:rFonts w:hint="eastAsia" w:ascii="メイリオ" w:hAnsi="メイリオ" w:eastAsia="メイリオ" w:cs="メイリオ"/>
                <w:b w:val="0"/>
                <w:bCs w:val="0"/>
                <w:i w:val="0"/>
                <w:iCs w:val="0"/>
                <w:smallCaps w:val="0"/>
                <w:strike w:val="0"/>
                <w:color w:val="auto"/>
                <w:sz w:val="21"/>
                <w:szCs w:val="21"/>
                <w:u w:val="none"/>
                <w:shd w:val="clear" w:fill="auto"/>
                <w:vertAlign w:val="baseline"/>
                <w:lang w:val="en-US" w:eastAsia="ja-JP"/>
              </w:rPr>
              <w:t>⇒（参考）濃厚接触者とする例</w:t>
            </w:r>
          </w:p>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eastAsia" w:ascii="メイリオ" w:hAnsi="メイリオ" w:eastAsia="メイリオ" w:cs="メイリオ"/>
                <w:b w:val="0"/>
                <w:bCs w:val="0"/>
                <w:i w:val="0"/>
                <w:iCs w:val="0"/>
                <w:smallCaps w:val="0"/>
                <w:strike w:val="0"/>
                <w:color w:val="auto"/>
                <w:sz w:val="21"/>
                <w:szCs w:val="21"/>
                <w:u w:val="none"/>
                <w:shd w:val="clear" w:fill="auto"/>
                <w:vertAlign w:val="baseline"/>
                <w:lang w:val="en-US" w:eastAsia="ja-JP"/>
              </w:rPr>
            </w:pPr>
            <w:r>
              <w:rPr>
                <w:rFonts w:hint="eastAsia" w:ascii="メイリオ" w:hAnsi="メイリオ" w:eastAsia="メイリオ" w:cs="メイリオ"/>
                <w:b w:val="0"/>
                <w:bCs w:val="0"/>
                <w:i w:val="0"/>
                <w:iCs w:val="0"/>
                <w:smallCaps w:val="0"/>
                <w:strike w:val="0"/>
                <w:color w:val="auto"/>
                <w:sz w:val="21"/>
                <w:szCs w:val="21"/>
                <w:u w:val="none"/>
                <w:shd w:val="clear" w:fill="auto"/>
                <w:vertAlign w:val="baseline"/>
                <w:lang w:val="en-US" w:eastAsia="ja-JP"/>
              </w:rPr>
              <w:t>＊感染者と同居している者</w:t>
            </w:r>
          </w:p>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eastAsia" w:ascii="メイリオ" w:hAnsi="メイリオ" w:eastAsia="メイリオ" w:cs="メイリオ"/>
                <w:b w:val="0"/>
                <w:bCs w:val="0"/>
                <w:i w:val="0"/>
                <w:iCs w:val="0"/>
                <w:smallCaps w:val="0"/>
                <w:strike w:val="0"/>
                <w:color w:val="auto"/>
                <w:sz w:val="21"/>
                <w:szCs w:val="21"/>
                <w:u w:val="none"/>
                <w:shd w:val="clear" w:fill="auto"/>
                <w:vertAlign w:val="baseline"/>
                <w:lang w:val="en-US" w:eastAsia="ja-JP"/>
              </w:rPr>
            </w:pPr>
            <w:r>
              <w:rPr>
                <w:rFonts w:hint="eastAsia" w:ascii="メイリオ" w:hAnsi="メイリオ" w:eastAsia="メイリオ" w:cs="メイリオ"/>
                <w:b w:val="0"/>
                <w:bCs w:val="0"/>
                <w:i w:val="0"/>
                <w:iCs w:val="0"/>
                <w:smallCaps w:val="0"/>
                <w:strike w:val="0"/>
                <w:color w:val="auto"/>
                <w:sz w:val="21"/>
                <w:szCs w:val="21"/>
                <w:u w:val="none"/>
                <w:shd w:val="clear" w:fill="auto"/>
                <w:vertAlign w:val="baseline"/>
                <w:lang w:val="en-US" w:eastAsia="ja-JP"/>
              </w:rPr>
              <w:t>＊感染者と食事等をともにした者</w:t>
            </w:r>
          </w:p>
          <w:p>
            <w:pPr>
              <w:keepNext w:val="0"/>
              <w:keepLines w:val="0"/>
              <w:pageBreakBefore w:val="0"/>
              <w:widowControl w:val="0"/>
              <w:numPr>
                <w:ilvl w:val="0"/>
                <w:numId w:val="0"/>
              </w:numPr>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Chars="0" w:right="0" w:rightChars="0"/>
              <w:jc w:val="both"/>
              <w:rPr>
                <w:rFonts w:hint="eastAsia" w:ascii="メイリオ" w:hAnsi="メイリオ" w:eastAsia="メイリオ" w:cs="メイリオ"/>
                <w:b w:val="0"/>
                <w:bCs w:val="0"/>
                <w:i w:val="0"/>
                <w:iCs w:val="0"/>
                <w:smallCaps w:val="0"/>
                <w:strike w:val="0"/>
                <w:color w:val="auto"/>
                <w:sz w:val="21"/>
                <w:szCs w:val="21"/>
                <w:u w:val="none"/>
                <w:shd w:val="clear" w:fill="auto"/>
                <w:vertAlign w:val="baseline"/>
                <w:lang w:val="en-US" w:eastAsia="ja-JP"/>
              </w:rPr>
            </w:pPr>
            <w:r>
              <w:rPr>
                <w:rFonts w:hint="eastAsia" w:ascii="メイリオ" w:hAnsi="メイリオ" w:eastAsia="メイリオ" w:cs="メイリオ"/>
                <w:b w:val="0"/>
                <w:bCs w:val="0"/>
                <w:i w:val="0"/>
                <w:iCs w:val="0"/>
                <w:smallCaps w:val="0"/>
                <w:strike w:val="0"/>
                <w:color w:val="auto"/>
                <w:sz w:val="21"/>
                <w:szCs w:val="21"/>
                <w:u w:val="none"/>
                <w:shd w:val="clear" w:fill="auto"/>
                <w:vertAlign w:val="baseline"/>
                <w:lang w:eastAsia="ja-JP"/>
              </w:rPr>
              <w:t>・該当者に</w:t>
            </w:r>
            <w:r>
              <w:rPr>
                <w:rFonts w:hint="eastAsia" w:ascii="メイリオ" w:hAnsi="メイリオ" w:eastAsia="メイリオ" w:cs="メイリオ"/>
                <w:b w:val="0"/>
                <w:bCs w:val="0"/>
                <w:i w:val="0"/>
                <w:iCs w:val="0"/>
                <w:smallCaps w:val="0"/>
                <w:strike w:val="0"/>
                <w:color w:val="auto"/>
                <w:sz w:val="21"/>
                <w:szCs w:val="21"/>
                <w:u w:val="none"/>
                <w:shd w:val="clear" w:fill="auto"/>
                <w:vertAlign w:val="baseline"/>
                <w:lang w:val="en-US" w:eastAsia="ja-JP"/>
              </w:rPr>
              <w:t>5日間の自宅待機かつ解熱後2日まで自宅待機。</w:t>
            </w:r>
          </w:p>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eastAsia" w:ascii="メイリオ" w:hAnsi="メイリオ" w:eastAsia="メイリオ" w:cs="メイリオ"/>
                <w:b w:val="0"/>
                <w:bCs w:val="0"/>
                <w:i w:val="0"/>
                <w:iCs w:val="0"/>
                <w:smallCaps w:val="0"/>
                <w:strike w:val="0"/>
                <w:color w:val="auto"/>
                <w:sz w:val="21"/>
                <w:szCs w:val="21"/>
                <w:u w:val="none"/>
                <w:shd w:val="clear" w:fill="auto"/>
                <w:vertAlign w:val="baseline"/>
                <w:lang w:val="en-US" w:eastAsia="ja-JP"/>
              </w:rPr>
            </w:pPr>
          </w:p>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eastAsia" w:ascii="メイリオ" w:hAnsi="メイリオ" w:eastAsia="メイリオ" w:cs="メイリオ"/>
                <w:b w:val="0"/>
                <w:bCs w:val="0"/>
                <w:i w:val="0"/>
                <w:iCs w:val="0"/>
                <w:smallCaps w:val="0"/>
                <w:strike w:val="0"/>
                <w:color w:val="auto"/>
                <w:sz w:val="21"/>
                <w:szCs w:val="21"/>
                <w:u w:val="none"/>
                <w:shd w:val="clear" w:fill="auto"/>
                <w:vertAlign w:val="baseline"/>
                <w:lang w:val="en-US" w:eastAsia="ja-JP"/>
              </w:rPr>
            </w:pPr>
            <w:r>
              <w:rPr>
                <w:rFonts w:hint="eastAsia" w:ascii="メイリオ" w:hAnsi="メイリオ" w:eastAsia="メイリオ" w:cs="メイリオ"/>
                <w:b w:val="0"/>
                <w:bCs w:val="0"/>
                <w:i w:val="0"/>
                <w:iCs w:val="0"/>
                <w:smallCaps w:val="0"/>
                <w:strike w:val="0"/>
                <w:color w:val="auto"/>
                <w:sz w:val="21"/>
                <w:szCs w:val="21"/>
                <w:u w:val="none"/>
                <w:shd w:val="clear" w:fill="auto"/>
                <w:vertAlign w:val="baseline"/>
                <w:lang w:val="en-US" w:eastAsia="ja-JP"/>
              </w:rPr>
              <w:t>□　相談支援事業所との調整</w:t>
            </w:r>
          </w:p>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eastAsia" w:ascii="メイリオ" w:hAnsi="メイリオ" w:eastAsia="メイリオ" w:cs="メイリオ"/>
                <w:b w:val="0"/>
                <w:bCs w:val="0"/>
                <w:i w:val="0"/>
                <w:iCs w:val="0"/>
                <w:smallCaps w:val="0"/>
                <w:strike w:val="0"/>
                <w:color w:val="auto"/>
                <w:sz w:val="21"/>
                <w:szCs w:val="21"/>
                <w:u w:val="none"/>
                <w:shd w:val="clear" w:fill="auto"/>
                <w:vertAlign w:val="baseline"/>
                <w:lang w:eastAsia="ja-JP"/>
              </w:rPr>
            </w:pPr>
            <w:r>
              <w:rPr>
                <w:rFonts w:hint="eastAsia" w:ascii="メイリオ" w:hAnsi="メイリオ" w:eastAsia="メイリオ" w:cs="メイリオ"/>
                <w:b w:val="0"/>
                <w:bCs w:val="0"/>
                <w:i w:val="0"/>
                <w:iCs w:val="0"/>
                <w:smallCaps w:val="0"/>
                <w:strike w:val="0"/>
                <w:color w:val="auto"/>
                <w:sz w:val="21"/>
                <w:szCs w:val="21"/>
                <w:u w:val="none"/>
                <w:shd w:val="clear" w:fill="auto"/>
                <w:vertAlign w:val="baseline"/>
                <w:lang w:eastAsia="ja-JP"/>
              </w:rPr>
              <w:t>・自宅待機期間中に受け入れの調整をする。</w:t>
            </w:r>
          </w:p>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ascii="メイリオ" w:hAnsi="メイリオ" w:eastAsia="メイリオ" w:cs="メイリオ"/>
                <w:b w:val="0"/>
                <w:bCs w:val="0"/>
                <w:i w:val="0"/>
                <w:iCs w:val="0"/>
                <w:smallCaps w:val="0"/>
                <w:strike w:val="0"/>
                <w:color w:val="auto"/>
                <w:sz w:val="21"/>
                <w:szCs w:val="21"/>
                <w:u w:val="none"/>
                <w:shd w:val="clear" w:fill="auto"/>
                <w:vertAlign w:val="baseline"/>
              </w:rPr>
            </w:pPr>
          </w:p>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ascii="メイリオ" w:hAnsi="メイリオ" w:eastAsia="メイリオ" w:cs="メイリオ"/>
                <w:b w:val="0"/>
                <w:bCs w:val="0"/>
                <w:i w:val="0"/>
                <w:iCs w:val="0"/>
                <w:smallCaps w:val="0"/>
                <w:strike w:val="0"/>
                <w:color w:val="auto"/>
                <w:sz w:val="21"/>
                <w:szCs w:val="21"/>
                <w:u w:val="none"/>
                <w:shd w:val="clear" w:fill="auto"/>
                <w:vertAlign w:val="baseline"/>
              </w:rPr>
            </w:pPr>
            <w:r>
              <w:rPr>
                <w:rFonts w:ascii="メイリオ" w:hAnsi="メイリオ" w:eastAsia="メイリオ" w:cs="メイリオ"/>
                <w:b w:val="0"/>
                <w:bCs w:val="0"/>
                <w:i w:val="0"/>
                <w:iCs w:val="0"/>
                <w:smallCaps w:val="0"/>
                <w:strike w:val="0"/>
                <w:color w:val="auto"/>
                <w:sz w:val="21"/>
                <w:szCs w:val="21"/>
                <w:u w:val="none"/>
                <w:shd w:val="clear" w:fill="auto"/>
                <w:vertAlign w:val="baseline"/>
                <w:rtl w:val="0"/>
              </w:rPr>
              <w:t>【職員】</w:t>
            </w:r>
          </w:p>
          <w:p>
            <w:pPr>
              <w:keepNext w:val="0"/>
              <w:keepLines w:val="0"/>
              <w:pageBreakBefore w:val="0"/>
              <w:widowControl w:val="0"/>
              <w:numPr>
                <w:ilvl w:val="0"/>
                <w:numId w:val="4"/>
              </w:numPr>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420" w:right="0" w:hanging="420"/>
              <w:jc w:val="both"/>
              <w:rPr>
                <w:rFonts w:ascii="メイリオ" w:hAnsi="メイリオ" w:eastAsia="メイリオ" w:cs="メイリオ"/>
                <w:b w:val="0"/>
                <w:bCs w:val="0"/>
                <w:i w:val="0"/>
                <w:iCs w:val="0"/>
                <w:smallCaps w:val="0"/>
                <w:strike w:val="0"/>
                <w:color w:val="auto"/>
                <w:sz w:val="21"/>
                <w:szCs w:val="21"/>
                <w:u w:val="none"/>
                <w:shd w:val="clear" w:fill="auto"/>
                <w:vertAlign w:val="baseline"/>
              </w:rPr>
            </w:pPr>
            <w:r>
              <w:rPr>
                <w:rFonts w:ascii="メイリオ" w:hAnsi="メイリオ" w:eastAsia="メイリオ" w:cs="メイリオ"/>
                <w:b w:val="0"/>
                <w:bCs w:val="0"/>
                <w:i w:val="0"/>
                <w:iCs w:val="0"/>
                <w:smallCaps w:val="0"/>
                <w:strike w:val="0"/>
                <w:color w:val="auto"/>
                <w:sz w:val="21"/>
                <w:szCs w:val="21"/>
                <w:u w:val="none"/>
                <w:shd w:val="clear" w:fill="auto"/>
                <w:vertAlign w:val="baseline"/>
                <w:rtl w:val="0"/>
              </w:rPr>
              <w:t>自宅待機</w:t>
            </w:r>
          </w:p>
          <w:p>
            <w:pPr>
              <w:keepNext w:val="0"/>
              <w:keepLines w:val="0"/>
              <w:pageBreakBefore w:val="0"/>
              <w:widowControl w:val="0"/>
              <w:numPr>
                <w:ilvl w:val="0"/>
                <w:numId w:val="0"/>
              </w:numPr>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Chars="0" w:right="0" w:rightChars="0"/>
              <w:jc w:val="both"/>
              <w:rPr>
                <w:rFonts w:hint="eastAsia" w:ascii="メイリオ" w:hAnsi="メイリオ" w:eastAsia="メイリオ" w:cs="メイリオ"/>
                <w:b w:val="0"/>
                <w:bCs w:val="0"/>
                <w:i w:val="0"/>
                <w:iCs w:val="0"/>
                <w:smallCaps w:val="0"/>
                <w:strike w:val="0"/>
                <w:color w:val="auto"/>
                <w:sz w:val="21"/>
                <w:szCs w:val="21"/>
                <w:u w:val="none"/>
                <w:shd w:val="clear" w:fill="auto"/>
                <w:vertAlign w:val="baseline"/>
                <w:lang w:eastAsia="ja-JP"/>
              </w:rPr>
            </w:pPr>
            <w:r>
              <w:rPr>
                <w:rFonts w:hint="eastAsia" w:ascii="メイリオ" w:hAnsi="メイリオ" w:eastAsia="メイリオ" w:cs="メイリオ"/>
                <w:b w:val="0"/>
                <w:bCs w:val="0"/>
                <w:i w:val="0"/>
                <w:iCs w:val="0"/>
                <w:smallCaps w:val="0"/>
                <w:strike w:val="0"/>
                <w:color w:val="auto"/>
                <w:sz w:val="21"/>
                <w:szCs w:val="21"/>
                <w:u w:val="none"/>
                <w:shd w:val="clear" w:fill="auto"/>
                <w:vertAlign w:val="baseline"/>
                <w:lang w:eastAsia="ja-JP"/>
              </w:rPr>
              <w:t xml:space="preserve">・基本的に、保健所等の判断を仰ぐ。  </w:t>
            </w:r>
          </w:p>
          <w:p>
            <w:pPr>
              <w:keepNext w:val="0"/>
              <w:keepLines w:val="0"/>
              <w:pageBreakBefore w:val="0"/>
              <w:widowControl w:val="0"/>
              <w:numPr>
                <w:ilvl w:val="0"/>
                <w:numId w:val="0"/>
              </w:numPr>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Chars="0" w:right="0" w:rightChars="0"/>
              <w:jc w:val="both"/>
              <w:rPr>
                <w:rFonts w:hint="eastAsia" w:ascii="メイリオ" w:hAnsi="メイリオ" w:eastAsia="メイリオ" w:cs="メイリオ"/>
                <w:b w:val="0"/>
                <w:bCs w:val="0"/>
                <w:i w:val="0"/>
                <w:iCs w:val="0"/>
                <w:smallCaps w:val="0"/>
                <w:strike w:val="0"/>
                <w:color w:val="auto"/>
                <w:sz w:val="21"/>
                <w:szCs w:val="21"/>
                <w:u w:val="none"/>
                <w:shd w:val="clear" w:fill="auto"/>
                <w:vertAlign w:val="baseline"/>
                <w:lang w:eastAsia="ja-JP"/>
              </w:rPr>
            </w:pPr>
            <w:r>
              <w:rPr>
                <w:rFonts w:hint="eastAsia" w:ascii="メイリオ" w:hAnsi="メイリオ" w:eastAsia="メイリオ" w:cs="メイリオ"/>
                <w:b w:val="0"/>
                <w:bCs w:val="0"/>
                <w:i w:val="0"/>
                <w:iCs w:val="0"/>
                <w:smallCaps w:val="0"/>
                <w:strike w:val="0"/>
                <w:color w:val="auto"/>
                <w:sz w:val="21"/>
                <w:szCs w:val="21"/>
                <w:u w:val="none"/>
                <w:shd w:val="clear" w:fill="auto"/>
                <w:vertAlign w:val="baseline"/>
                <w:lang w:eastAsia="ja-JP"/>
              </w:rPr>
              <w:t xml:space="preserve">・発症者等に感染しているか否かの診断結果を確認 。 </w:t>
            </w:r>
          </w:p>
          <w:p>
            <w:pPr>
              <w:keepNext w:val="0"/>
              <w:keepLines w:val="0"/>
              <w:pageBreakBefore w:val="0"/>
              <w:widowControl w:val="0"/>
              <w:numPr>
                <w:ilvl w:val="0"/>
                <w:numId w:val="0"/>
              </w:numPr>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Chars="0" w:right="0" w:rightChars="0"/>
              <w:jc w:val="both"/>
              <w:rPr>
                <w:rFonts w:hint="eastAsia" w:ascii="メイリオ" w:hAnsi="メイリオ" w:eastAsia="メイリオ" w:cs="メイリオ"/>
                <w:b w:val="0"/>
                <w:bCs w:val="0"/>
                <w:i w:val="0"/>
                <w:iCs w:val="0"/>
                <w:smallCaps w:val="0"/>
                <w:strike w:val="0"/>
                <w:color w:val="auto"/>
                <w:sz w:val="21"/>
                <w:szCs w:val="21"/>
                <w:u w:val="none"/>
                <w:shd w:val="clear" w:fill="auto"/>
                <w:vertAlign w:val="baseline"/>
                <w:lang w:eastAsia="ja-JP"/>
              </w:rPr>
            </w:pPr>
            <w:r>
              <w:rPr>
                <w:rFonts w:hint="eastAsia" w:ascii="メイリオ" w:hAnsi="メイリオ" w:eastAsia="メイリオ" w:cs="メイリオ"/>
                <w:b w:val="0"/>
                <w:bCs w:val="0"/>
                <w:i w:val="0"/>
                <w:iCs w:val="0"/>
                <w:smallCaps w:val="0"/>
                <w:strike w:val="0"/>
                <w:color w:val="auto"/>
                <w:sz w:val="21"/>
                <w:szCs w:val="21"/>
                <w:u w:val="none"/>
                <w:shd w:val="clear" w:fill="auto"/>
                <w:vertAlign w:val="baseline"/>
                <w:lang w:eastAsia="ja-JP"/>
              </w:rPr>
              <w:t>・可能な限り、感染者等に発症前２⽇前の⾏動（誰に会って、何をしたか）を確認。</w:t>
            </w:r>
          </w:p>
          <w:p>
            <w:pPr>
              <w:keepNext w:val="0"/>
              <w:keepLines w:val="0"/>
              <w:pageBreakBefore w:val="0"/>
              <w:widowControl w:val="0"/>
              <w:numPr>
                <w:ilvl w:val="0"/>
                <w:numId w:val="0"/>
              </w:numPr>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Chars="0" w:right="0" w:rightChars="0"/>
              <w:jc w:val="both"/>
              <w:rPr>
                <w:rFonts w:hint="eastAsia" w:ascii="メイリオ" w:hAnsi="メイリオ" w:eastAsia="メイリオ" w:cs="メイリオ"/>
                <w:b w:val="0"/>
                <w:bCs w:val="0"/>
                <w:i w:val="0"/>
                <w:iCs w:val="0"/>
                <w:smallCaps w:val="0"/>
                <w:strike w:val="0"/>
                <w:color w:val="auto"/>
                <w:sz w:val="21"/>
                <w:szCs w:val="21"/>
                <w:u w:val="none"/>
                <w:shd w:val="clear" w:fill="auto"/>
                <w:vertAlign w:val="baseline"/>
                <w:lang w:eastAsia="ja-JP"/>
              </w:rPr>
            </w:pPr>
            <w:r>
              <w:rPr>
                <w:rFonts w:hint="eastAsia" w:ascii="メイリオ" w:hAnsi="メイリオ" w:eastAsia="メイリオ" w:cs="メイリオ"/>
                <w:b w:val="0"/>
                <w:bCs w:val="0"/>
                <w:i w:val="0"/>
                <w:iCs w:val="0"/>
                <w:smallCaps w:val="0"/>
                <w:strike w:val="0"/>
                <w:color w:val="auto"/>
                <w:sz w:val="21"/>
                <w:szCs w:val="21"/>
                <w:u w:val="none"/>
                <w:shd w:val="clear" w:fill="auto"/>
                <w:vertAlign w:val="baseline"/>
                <w:lang w:eastAsia="ja-JP"/>
              </w:rPr>
              <w:t xml:space="preserve">・上記情報から濃厚接触者を確定。    </w:t>
            </w:r>
          </w:p>
          <w:p>
            <w:pPr>
              <w:keepNext w:val="0"/>
              <w:keepLines w:val="0"/>
              <w:pageBreakBefore w:val="0"/>
              <w:widowControl w:val="0"/>
              <w:numPr>
                <w:ilvl w:val="0"/>
                <w:numId w:val="0"/>
              </w:numPr>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Chars="0" w:right="0" w:rightChars="0"/>
              <w:jc w:val="both"/>
              <w:rPr>
                <w:rFonts w:hint="eastAsia" w:ascii="メイリオ" w:hAnsi="メイリオ" w:eastAsia="メイリオ" w:cs="メイリオ"/>
                <w:b w:val="0"/>
                <w:bCs w:val="0"/>
                <w:i w:val="0"/>
                <w:iCs w:val="0"/>
                <w:smallCaps w:val="0"/>
                <w:strike w:val="0"/>
                <w:color w:val="auto"/>
                <w:sz w:val="21"/>
                <w:szCs w:val="21"/>
                <w:u w:val="none"/>
                <w:shd w:val="clear" w:fill="auto"/>
                <w:vertAlign w:val="baseline"/>
                <w:lang w:eastAsia="ja-JP"/>
              </w:rPr>
            </w:pPr>
            <w:r>
              <w:rPr>
                <w:rFonts w:hint="eastAsia" w:ascii="メイリオ" w:hAnsi="メイリオ" w:eastAsia="メイリオ" w:cs="メイリオ"/>
                <w:b w:val="0"/>
                <w:bCs w:val="0"/>
                <w:i w:val="0"/>
                <w:iCs w:val="0"/>
                <w:smallCaps w:val="0"/>
                <w:strike w:val="0"/>
                <w:color w:val="auto"/>
                <w:sz w:val="21"/>
                <w:szCs w:val="21"/>
                <w:u w:val="none"/>
                <w:shd w:val="clear" w:fill="auto"/>
                <w:vertAlign w:val="baseline"/>
                <w:lang w:eastAsia="ja-JP"/>
              </w:rPr>
              <w:t xml:space="preserve">⇒（参考）濃厚接触者とする例  </w:t>
            </w:r>
          </w:p>
          <w:p>
            <w:pPr>
              <w:keepNext w:val="0"/>
              <w:keepLines w:val="0"/>
              <w:pageBreakBefore w:val="0"/>
              <w:widowControl w:val="0"/>
              <w:numPr>
                <w:ilvl w:val="0"/>
                <w:numId w:val="0"/>
              </w:numPr>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Chars="0" w:right="0" w:rightChars="0"/>
              <w:jc w:val="both"/>
              <w:rPr>
                <w:rFonts w:hint="eastAsia" w:ascii="メイリオ" w:hAnsi="メイリオ" w:eastAsia="メイリオ" w:cs="メイリオ"/>
                <w:b w:val="0"/>
                <w:bCs w:val="0"/>
                <w:i w:val="0"/>
                <w:iCs w:val="0"/>
                <w:smallCaps w:val="0"/>
                <w:strike w:val="0"/>
                <w:color w:val="auto"/>
                <w:sz w:val="21"/>
                <w:szCs w:val="21"/>
                <w:u w:val="none"/>
                <w:shd w:val="clear" w:fill="auto"/>
                <w:vertAlign w:val="baseline"/>
                <w:lang w:eastAsia="ja-JP"/>
              </w:rPr>
            </w:pPr>
            <w:r>
              <w:rPr>
                <w:rFonts w:hint="eastAsia" w:ascii="メイリオ" w:hAnsi="メイリオ" w:eastAsia="メイリオ" w:cs="メイリオ"/>
                <w:b w:val="0"/>
                <w:bCs w:val="0"/>
                <w:i w:val="0"/>
                <w:iCs w:val="0"/>
                <w:smallCaps w:val="0"/>
                <w:strike w:val="0"/>
                <w:color w:val="auto"/>
                <w:sz w:val="21"/>
                <w:szCs w:val="21"/>
                <w:u w:val="none"/>
                <w:shd w:val="clear" w:fill="auto"/>
                <w:vertAlign w:val="baseline"/>
                <w:lang w:eastAsia="ja-JP"/>
              </w:rPr>
              <w:t xml:space="preserve">＊感染者と同居している者  </w:t>
            </w:r>
          </w:p>
          <w:p>
            <w:pPr>
              <w:keepNext w:val="0"/>
              <w:keepLines w:val="0"/>
              <w:pageBreakBefore w:val="0"/>
              <w:widowControl w:val="0"/>
              <w:numPr>
                <w:ilvl w:val="0"/>
                <w:numId w:val="0"/>
              </w:numPr>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Chars="0" w:right="0" w:rightChars="0"/>
              <w:jc w:val="both"/>
              <w:rPr>
                <w:rFonts w:hint="eastAsia" w:ascii="メイリオ" w:hAnsi="メイリオ" w:eastAsia="メイリオ" w:cs="メイリオ"/>
                <w:b w:val="0"/>
                <w:bCs w:val="0"/>
                <w:i w:val="0"/>
                <w:iCs w:val="0"/>
                <w:smallCaps w:val="0"/>
                <w:strike w:val="0"/>
                <w:color w:val="auto"/>
                <w:sz w:val="21"/>
                <w:szCs w:val="21"/>
                <w:u w:val="none"/>
                <w:shd w:val="clear" w:fill="auto"/>
                <w:vertAlign w:val="baseline"/>
                <w:lang w:eastAsia="ja-JP"/>
              </w:rPr>
            </w:pPr>
            <w:r>
              <w:rPr>
                <w:rFonts w:hint="eastAsia" w:ascii="メイリオ" w:hAnsi="メイリオ" w:eastAsia="メイリオ" w:cs="メイリオ"/>
                <w:b w:val="0"/>
                <w:bCs w:val="0"/>
                <w:i w:val="0"/>
                <w:iCs w:val="0"/>
                <w:smallCaps w:val="0"/>
                <w:strike w:val="0"/>
                <w:color w:val="auto"/>
                <w:sz w:val="21"/>
                <w:szCs w:val="21"/>
                <w:u w:val="none"/>
                <w:shd w:val="clear" w:fill="auto"/>
                <w:vertAlign w:val="baseline"/>
                <w:lang w:eastAsia="ja-JP"/>
              </w:rPr>
              <w:t xml:space="preserve">＊感染者と⾷事等をともにした者  </w:t>
            </w:r>
          </w:p>
          <w:p>
            <w:pPr>
              <w:keepNext w:val="0"/>
              <w:keepLines w:val="0"/>
              <w:pageBreakBefore w:val="0"/>
              <w:widowControl w:val="0"/>
              <w:numPr>
                <w:ilvl w:val="0"/>
                <w:numId w:val="0"/>
              </w:numPr>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Chars="0" w:right="0" w:rightChars="0"/>
              <w:jc w:val="both"/>
              <w:rPr>
                <w:rFonts w:hint="eastAsia" w:ascii="メイリオ" w:hAnsi="メイリオ" w:eastAsia="メイリオ" w:cs="メイリオ"/>
                <w:b w:val="0"/>
                <w:bCs w:val="0"/>
                <w:i w:val="0"/>
                <w:iCs w:val="0"/>
                <w:smallCaps w:val="0"/>
                <w:strike w:val="0"/>
                <w:color w:val="auto"/>
                <w:sz w:val="21"/>
                <w:szCs w:val="21"/>
                <w:u w:val="none"/>
                <w:shd w:val="clear" w:fill="auto"/>
                <w:vertAlign w:val="baseline"/>
                <w:lang w:eastAsia="ja-JP"/>
              </w:rPr>
            </w:pPr>
            <w:r>
              <w:rPr>
                <w:rFonts w:hint="eastAsia" w:ascii="メイリオ" w:hAnsi="メイリオ" w:eastAsia="メイリオ" w:cs="メイリオ"/>
                <w:b w:val="0"/>
                <w:bCs w:val="0"/>
                <w:i w:val="0"/>
                <w:iCs w:val="0"/>
                <w:smallCaps w:val="0"/>
                <w:strike w:val="0"/>
                <w:color w:val="auto"/>
                <w:sz w:val="21"/>
                <w:szCs w:val="21"/>
                <w:u w:val="none"/>
                <w:shd w:val="clear" w:fill="auto"/>
                <w:vertAlign w:val="baseline"/>
                <w:lang w:eastAsia="ja-JP"/>
              </w:rPr>
              <w:t>・該当者に</w:t>
            </w:r>
            <w:r>
              <w:rPr>
                <w:rFonts w:hint="eastAsia" w:ascii="メイリオ" w:hAnsi="メイリオ" w:eastAsia="メイリオ" w:cs="メイリオ"/>
                <w:b w:val="0"/>
                <w:bCs w:val="0"/>
                <w:i w:val="0"/>
                <w:iCs w:val="0"/>
                <w:smallCaps w:val="0"/>
                <w:strike w:val="0"/>
                <w:color w:val="auto"/>
                <w:sz w:val="21"/>
                <w:szCs w:val="21"/>
                <w:u w:val="none"/>
                <w:shd w:val="clear" w:fill="auto"/>
                <w:vertAlign w:val="baseline"/>
                <w:lang w:val="en-US" w:eastAsia="ja-JP"/>
              </w:rPr>
              <w:t>5日間の自宅待機かつ解熱後2日まで自宅待機。</w:t>
            </w:r>
          </w:p>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ascii="メイリオ" w:hAnsi="メイリオ" w:eastAsia="メイリオ" w:cs="メイリオ"/>
                <w:b w:val="0"/>
                <w:bCs w:val="0"/>
                <w:i w:val="0"/>
                <w:iCs w:val="0"/>
                <w:smallCaps w:val="0"/>
                <w:strike w:val="0"/>
                <w:color w:val="auto"/>
                <w:sz w:val="21"/>
                <w:szCs w:val="21"/>
                <w:u w:val="none"/>
                <w:shd w:val="clear" w:fill="auto"/>
                <w:vertAlign w:val="baseline"/>
              </w:rPr>
            </w:pPr>
          </w:p>
        </w:tc>
        <w:tc>
          <w:tcPr>
            <w:vAlign w:val="center"/>
          </w:tcPr>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center"/>
              <w:rPr>
                <w:rFonts w:ascii="メイリオ" w:hAnsi="メイリオ" w:eastAsia="メイリオ" w:cs="メイリオ"/>
                <w:b w:val="0"/>
                <w:bCs w:val="0"/>
                <w:i w:val="0"/>
                <w:iCs w:val="0"/>
                <w:smallCaps w:val="0"/>
                <w:strike w:val="0"/>
                <w:color w:val="000000"/>
                <w:sz w:val="21"/>
                <w:szCs w:val="21"/>
                <w:u w:val="none"/>
                <w:shd w:val="clear" w:fill="auto"/>
                <w:vertAlign w:val="baseli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165" w:hRule="atLeast"/>
        </w:trPr>
        <w:tc>
          <w:tcPr>
            <w:tcW w:w="0" w:type="auto"/>
            <w:vAlign w:val="center"/>
          </w:tcPr>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110" w:right="0" w:firstLine="0"/>
              <w:jc w:val="left"/>
              <w:rPr>
                <w:rFonts w:ascii="メイリオ" w:hAnsi="メイリオ" w:eastAsia="メイリオ" w:cs="メイリオ"/>
                <w:b w:val="0"/>
                <w:bCs w:val="0"/>
                <w:i w:val="0"/>
                <w:iCs w:val="0"/>
                <w:smallCaps w:val="0"/>
                <w:strike w:val="0"/>
                <w:color w:val="000000"/>
                <w:sz w:val="21"/>
                <w:szCs w:val="21"/>
                <w:u w:val="none"/>
                <w:shd w:val="clear" w:fill="auto"/>
                <w:vertAlign w:val="baseline"/>
              </w:rPr>
            </w:pPr>
            <w:r>
              <w:rPr>
                <w:rFonts w:ascii="メイリオ" w:hAnsi="メイリオ" w:eastAsia="メイリオ" w:cs="メイリオ"/>
                <w:b w:val="0"/>
                <w:bCs w:val="0"/>
                <w:i w:val="0"/>
                <w:iCs w:val="0"/>
                <w:smallCaps w:val="0"/>
                <w:strike w:val="0"/>
                <w:color w:val="000000"/>
                <w:sz w:val="21"/>
                <w:szCs w:val="21"/>
                <w:u w:val="none"/>
                <w:shd w:val="clear" w:fill="auto"/>
                <w:vertAlign w:val="baseline"/>
                <w:rtl w:val="0"/>
              </w:rPr>
              <w:t>（</w:t>
            </w:r>
            <w:r>
              <w:rPr>
                <w:rFonts w:hint="eastAsia" w:ascii="メイリオ" w:hAnsi="メイリオ" w:eastAsia="メイリオ" w:cs="メイリオ"/>
                <w:b w:val="0"/>
                <w:bCs w:val="0"/>
                <w:i w:val="0"/>
                <w:iCs w:val="0"/>
                <w:smallCaps w:val="0"/>
                <w:strike w:val="0"/>
                <w:color w:val="000000"/>
                <w:sz w:val="21"/>
                <w:szCs w:val="21"/>
                <w:u w:val="none"/>
                <w:shd w:val="clear" w:fill="auto"/>
                <w:vertAlign w:val="baseline"/>
                <w:rtl w:val="0"/>
                <w:lang w:eastAsia="ja-JP"/>
              </w:rPr>
              <w:t>３</w:t>
            </w:r>
            <w:r>
              <w:rPr>
                <w:rFonts w:ascii="メイリオ" w:hAnsi="メイリオ" w:eastAsia="メイリオ" w:cs="メイリオ"/>
                <w:b w:val="0"/>
                <w:bCs w:val="0"/>
                <w:i w:val="0"/>
                <w:iCs w:val="0"/>
                <w:smallCaps w:val="0"/>
                <w:strike w:val="0"/>
                <w:color w:val="000000"/>
                <w:sz w:val="21"/>
                <w:szCs w:val="21"/>
                <w:u w:val="none"/>
                <w:shd w:val="clear" w:fill="auto"/>
                <w:vertAlign w:val="baseline"/>
                <w:rtl w:val="0"/>
              </w:rPr>
              <w:t>）防護具・</w:t>
            </w:r>
          </w:p>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110" w:right="0" w:firstLine="210"/>
              <w:jc w:val="left"/>
              <w:rPr>
                <w:rFonts w:hint="eastAsia" w:ascii="メイリオ" w:hAnsi="メイリオ" w:eastAsia="メイリオ" w:cs="メイリオ"/>
                <w:b w:val="0"/>
                <w:bCs w:val="0"/>
                <w:i w:val="0"/>
                <w:iCs w:val="0"/>
                <w:smallCaps w:val="0"/>
                <w:strike w:val="0"/>
                <w:color w:val="000000"/>
                <w:sz w:val="21"/>
                <w:szCs w:val="21"/>
                <w:u w:val="none"/>
                <w:shd w:val="clear" w:fill="auto"/>
                <w:vertAlign w:val="baseline"/>
                <w:lang w:eastAsia="ja-JP"/>
              </w:rPr>
            </w:pPr>
            <w:r>
              <w:rPr>
                <w:rFonts w:ascii="メイリオ" w:hAnsi="メイリオ" w:eastAsia="メイリオ" w:cs="メイリオ"/>
                <w:b w:val="0"/>
                <w:bCs w:val="0"/>
                <w:i w:val="0"/>
                <w:iCs w:val="0"/>
                <w:smallCaps w:val="0"/>
                <w:strike w:val="0"/>
                <w:color w:val="000000"/>
                <w:sz w:val="21"/>
                <w:szCs w:val="21"/>
                <w:u w:val="none"/>
                <w:shd w:val="clear" w:fill="auto"/>
                <w:vertAlign w:val="baseline"/>
                <w:rtl w:val="0"/>
              </w:rPr>
              <w:t>消毒液等の確保</w:t>
            </w:r>
          </w:p>
        </w:tc>
        <w:tc>
          <w:tcPr>
            <w:tcW w:w="0" w:type="auto"/>
            <w:vAlign w:val="center"/>
          </w:tcPr>
          <w:p>
            <w:pPr>
              <w:keepNext w:val="0"/>
              <w:keepLines w:val="0"/>
              <w:pageBreakBefore w:val="0"/>
              <w:widowControl w:val="0"/>
              <w:numPr>
                <w:ilvl w:val="0"/>
                <w:numId w:val="1"/>
              </w:numPr>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420" w:right="0" w:hanging="420"/>
              <w:jc w:val="both"/>
              <w:rPr>
                <w:rFonts w:ascii="メイリオ" w:hAnsi="メイリオ" w:eastAsia="メイリオ" w:cs="メイリオ"/>
                <w:b w:val="0"/>
                <w:bCs w:val="0"/>
                <w:i w:val="0"/>
                <w:iCs w:val="0"/>
                <w:smallCaps w:val="0"/>
                <w:strike w:val="0"/>
                <w:color w:val="auto"/>
                <w:sz w:val="21"/>
                <w:szCs w:val="21"/>
                <w:u w:val="none"/>
                <w:shd w:val="clear" w:fill="auto"/>
                <w:vertAlign w:val="baseline"/>
              </w:rPr>
            </w:pPr>
            <w:r>
              <w:rPr>
                <w:rFonts w:ascii="メイリオ" w:hAnsi="メイリオ" w:eastAsia="メイリオ" w:cs="メイリオ"/>
                <w:b w:val="0"/>
                <w:bCs w:val="0"/>
                <w:i w:val="0"/>
                <w:iCs w:val="0"/>
                <w:smallCaps w:val="0"/>
                <w:strike w:val="0"/>
                <w:color w:val="auto"/>
                <w:sz w:val="21"/>
                <w:szCs w:val="21"/>
                <w:u w:val="none"/>
                <w:shd w:val="clear" w:fill="auto"/>
                <w:vertAlign w:val="baseline"/>
                <w:rtl w:val="0"/>
              </w:rPr>
              <w:t>在庫量・必要量の確認</w:t>
            </w:r>
          </w:p>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eastAsia" w:ascii="メイリオ" w:hAnsi="メイリオ" w:eastAsia="メイリオ" w:cs="メイリオ"/>
                <w:b w:val="0"/>
                <w:bCs w:val="0"/>
                <w:i w:val="0"/>
                <w:iCs w:val="0"/>
                <w:smallCaps w:val="0"/>
                <w:strike w:val="0"/>
                <w:color w:val="auto"/>
                <w:sz w:val="21"/>
                <w:szCs w:val="21"/>
                <w:u w:val="none"/>
                <w:shd w:val="clear" w:fill="auto"/>
                <w:vertAlign w:val="baseline"/>
                <w:lang w:eastAsia="ja-JP"/>
              </w:rPr>
            </w:pPr>
            <w:r>
              <w:rPr>
                <w:rFonts w:hint="eastAsia" w:ascii="メイリオ" w:hAnsi="メイリオ" w:eastAsia="メイリオ" w:cs="メイリオ"/>
                <w:b w:val="0"/>
                <w:bCs w:val="0"/>
                <w:i w:val="0"/>
                <w:iCs w:val="0"/>
                <w:smallCaps w:val="0"/>
                <w:strike w:val="0"/>
                <w:color w:val="auto"/>
                <w:sz w:val="21"/>
                <w:szCs w:val="21"/>
                <w:u w:val="none"/>
                <w:shd w:val="clear" w:fill="auto"/>
                <w:vertAlign w:val="baseline"/>
                <w:lang w:eastAsia="ja-JP"/>
              </w:rPr>
              <w:t>・平時から様式６を活用し、</w:t>
            </w:r>
            <w:r>
              <w:rPr>
                <w:rFonts w:hint="default" w:ascii="メイリオ" w:hAnsi="メイリオ" w:eastAsia="メイリオ" w:cs="メイリオ"/>
                <w:b w:val="0"/>
                <w:bCs w:val="0"/>
                <w:i w:val="0"/>
                <w:iCs w:val="0"/>
                <w:smallCaps w:val="0"/>
                <w:strike w:val="0"/>
                <w:color w:val="auto"/>
                <w:sz w:val="21"/>
                <w:szCs w:val="21"/>
                <w:u w:val="none"/>
                <w:shd w:val="clear" w:fill="auto"/>
                <w:vertAlign w:val="baseline"/>
              </w:rPr>
              <w:t>消毒作業に必要な量の防護具</w:t>
            </w:r>
            <w:r>
              <w:rPr>
                <w:rFonts w:hint="eastAsia" w:ascii="メイリオ" w:hAnsi="メイリオ" w:eastAsia="メイリオ" w:cs="メイリオ"/>
                <w:b w:val="0"/>
                <w:bCs w:val="0"/>
                <w:i w:val="0"/>
                <w:iCs w:val="0"/>
                <w:smallCaps w:val="0"/>
                <w:strike w:val="0"/>
                <w:color w:val="auto"/>
                <w:sz w:val="21"/>
                <w:szCs w:val="21"/>
                <w:u w:val="none"/>
                <w:shd w:val="clear" w:fill="auto"/>
                <w:vertAlign w:val="baseline"/>
                <w:lang w:eastAsia="ja-JP"/>
              </w:rPr>
              <w:t>、</w:t>
            </w:r>
            <w:r>
              <w:rPr>
                <w:rFonts w:hint="default" w:ascii="メイリオ" w:hAnsi="メイリオ" w:eastAsia="メイリオ" w:cs="メイリオ"/>
                <w:b w:val="0"/>
                <w:bCs w:val="0"/>
                <w:i w:val="0"/>
                <w:iCs w:val="0"/>
                <w:smallCaps w:val="0"/>
                <w:strike w:val="0"/>
                <w:color w:val="auto"/>
                <w:sz w:val="21"/>
                <w:szCs w:val="21"/>
                <w:u w:val="none"/>
                <w:shd w:val="clear" w:fill="auto"/>
                <w:vertAlign w:val="baseline"/>
              </w:rPr>
              <w:t>消毒液等を⽤意しておく</w:t>
            </w:r>
            <w:r>
              <w:rPr>
                <w:rFonts w:hint="eastAsia" w:ascii="メイリオ" w:hAnsi="メイリオ" w:eastAsia="メイリオ" w:cs="メイリオ"/>
                <w:b w:val="0"/>
                <w:bCs w:val="0"/>
                <w:i w:val="0"/>
                <w:iCs w:val="0"/>
                <w:smallCaps w:val="0"/>
                <w:strike w:val="0"/>
                <w:color w:val="auto"/>
                <w:sz w:val="21"/>
                <w:szCs w:val="21"/>
                <w:u w:val="none"/>
                <w:shd w:val="clear" w:fill="auto"/>
                <w:vertAlign w:val="baseline"/>
                <w:lang w:eastAsia="ja-JP"/>
              </w:rPr>
              <w:t>。</w:t>
            </w:r>
          </w:p>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ascii="メイリオ" w:hAnsi="メイリオ" w:eastAsia="メイリオ" w:cs="メイリオ"/>
                <w:b w:val="0"/>
                <w:bCs w:val="0"/>
                <w:i w:val="0"/>
                <w:iCs w:val="0"/>
                <w:smallCaps w:val="0"/>
                <w:strike w:val="0"/>
                <w:color w:val="auto"/>
                <w:sz w:val="21"/>
                <w:szCs w:val="21"/>
                <w:u w:val="none"/>
                <w:shd w:val="clear" w:fill="auto"/>
                <w:vertAlign w:val="baseline"/>
              </w:rPr>
            </w:pPr>
            <w:r>
              <w:rPr>
                <w:rFonts w:hint="eastAsia" w:ascii="メイリオ" w:hAnsi="メイリオ" w:eastAsia="メイリオ" w:cs="メイリオ"/>
                <w:b w:val="0"/>
                <w:bCs w:val="0"/>
                <w:i w:val="0"/>
                <w:iCs w:val="0"/>
                <w:smallCaps w:val="0"/>
                <w:strike w:val="0"/>
                <w:color w:val="auto"/>
                <w:sz w:val="21"/>
                <w:szCs w:val="21"/>
                <w:u w:val="none"/>
                <w:shd w:val="clear" w:fill="auto"/>
                <w:vertAlign w:val="baseline"/>
                <w:lang w:eastAsia="ja-JP"/>
              </w:rPr>
              <w:t>・</w:t>
            </w:r>
            <w:r>
              <w:rPr>
                <w:rFonts w:hint="default" w:ascii="メイリオ" w:hAnsi="メイリオ" w:eastAsia="メイリオ" w:cs="メイリオ"/>
                <w:b w:val="0"/>
                <w:bCs w:val="0"/>
                <w:i w:val="0"/>
                <w:iCs w:val="0"/>
                <w:smallCaps w:val="0"/>
                <w:strike w:val="0"/>
                <w:color w:val="auto"/>
                <w:sz w:val="21"/>
                <w:szCs w:val="21"/>
                <w:u w:val="none"/>
                <w:shd w:val="clear" w:fill="auto"/>
                <w:vertAlign w:val="baseline"/>
              </w:rPr>
              <w:t xml:space="preserve"> </w:t>
            </w:r>
            <w:r>
              <w:rPr>
                <w:rFonts w:hint="eastAsia" w:ascii="メイリオ" w:hAnsi="メイリオ" w:eastAsia="メイリオ" w:cs="メイリオ"/>
                <w:b w:val="0"/>
                <w:bCs w:val="0"/>
                <w:i w:val="0"/>
                <w:iCs w:val="0"/>
                <w:smallCaps w:val="0"/>
                <w:strike w:val="0"/>
                <w:color w:val="auto"/>
                <w:sz w:val="21"/>
                <w:szCs w:val="21"/>
                <w:u w:val="none"/>
                <w:shd w:val="clear" w:fill="auto"/>
                <w:vertAlign w:val="baseline"/>
                <w:lang w:eastAsia="ja-JP"/>
              </w:rPr>
              <w:t>備蓄量については、十分な量を確保することとする。</w:t>
            </w:r>
            <w:r>
              <w:rPr>
                <w:rFonts w:hint="default" w:ascii="メイリオ" w:hAnsi="メイリオ" w:eastAsia="メイリオ" w:cs="メイリオ"/>
                <w:b w:val="0"/>
                <w:bCs w:val="0"/>
                <w:i w:val="0"/>
                <w:iCs w:val="0"/>
                <w:smallCaps w:val="0"/>
                <w:strike w:val="0"/>
                <w:color w:val="auto"/>
                <w:sz w:val="21"/>
                <w:szCs w:val="21"/>
                <w:u w:val="none"/>
                <w:shd w:val="clear" w:fill="auto"/>
                <w:vertAlign w:val="baseline"/>
              </w:rPr>
              <w:t xml:space="preserve"> </w:t>
            </w:r>
          </w:p>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ascii="メイリオ" w:hAnsi="メイリオ" w:eastAsia="メイリオ" w:cs="メイリオ"/>
                <w:b w:val="0"/>
                <w:bCs w:val="0"/>
                <w:i w:val="0"/>
                <w:iCs w:val="0"/>
                <w:smallCaps w:val="0"/>
                <w:strike w:val="0"/>
                <w:color w:val="auto"/>
                <w:sz w:val="21"/>
                <w:szCs w:val="21"/>
                <w:u w:val="none"/>
                <w:shd w:val="clear" w:fill="auto"/>
                <w:vertAlign w:val="baseline"/>
              </w:rPr>
            </w:pPr>
          </w:p>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ascii="メイリオ" w:hAnsi="メイリオ" w:eastAsia="メイリオ" w:cs="メイリオ"/>
                <w:b w:val="0"/>
                <w:bCs w:val="0"/>
                <w:i w:val="0"/>
                <w:iCs w:val="0"/>
                <w:smallCaps w:val="0"/>
                <w:strike w:val="0"/>
                <w:color w:val="auto"/>
                <w:sz w:val="21"/>
                <w:szCs w:val="21"/>
                <w:u w:val="none"/>
                <w:shd w:val="clear" w:fill="auto"/>
                <w:vertAlign w:val="baseline"/>
              </w:rPr>
            </w:pPr>
          </w:p>
          <w:p>
            <w:pPr>
              <w:keepNext w:val="0"/>
              <w:keepLines w:val="0"/>
              <w:pageBreakBefore w:val="0"/>
              <w:widowControl w:val="0"/>
              <w:numPr>
                <w:ilvl w:val="0"/>
                <w:numId w:val="1"/>
              </w:numPr>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420" w:right="0" w:hanging="420"/>
              <w:jc w:val="both"/>
              <w:rPr>
                <w:rFonts w:ascii="メイリオ" w:hAnsi="メイリオ" w:eastAsia="メイリオ" w:cs="メイリオ"/>
                <w:b w:val="0"/>
                <w:bCs w:val="0"/>
                <w:i w:val="0"/>
                <w:iCs w:val="0"/>
                <w:smallCaps w:val="0"/>
                <w:strike w:val="0"/>
                <w:color w:val="auto"/>
                <w:sz w:val="21"/>
                <w:szCs w:val="21"/>
                <w:u w:val="none"/>
                <w:shd w:val="clear" w:fill="auto"/>
                <w:vertAlign w:val="baseline"/>
              </w:rPr>
            </w:pPr>
            <w:r>
              <w:rPr>
                <w:rFonts w:ascii="メイリオ" w:hAnsi="メイリオ" w:eastAsia="メイリオ" w:cs="メイリオ"/>
                <w:b w:val="0"/>
                <w:bCs w:val="0"/>
                <w:i w:val="0"/>
                <w:iCs w:val="0"/>
                <w:smallCaps w:val="0"/>
                <w:strike w:val="0"/>
                <w:color w:val="auto"/>
                <w:sz w:val="21"/>
                <w:szCs w:val="21"/>
                <w:u w:val="none"/>
                <w:shd w:val="clear" w:fill="auto"/>
                <w:vertAlign w:val="baseline"/>
                <w:rtl w:val="0"/>
              </w:rPr>
              <w:t>調査先・調達方法の確認</w:t>
            </w:r>
          </w:p>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eastAsia" w:ascii="メイリオ" w:hAnsi="メイリオ" w:eastAsia="メイリオ" w:cs="メイリオ"/>
                <w:b w:val="0"/>
                <w:bCs w:val="0"/>
                <w:i w:val="0"/>
                <w:iCs w:val="0"/>
                <w:smallCaps w:val="0"/>
                <w:strike w:val="0"/>
                <w:color w:val="auto"/>
                <w:sz w:val="21"/>
                <w:szCs w:val="21"/>
                <w:u w:val="none"/>
                <w:shd w:val="clear" w:fill="auto"/>
                <w:vertAlign w:val="baseline"/>
                <w:lang w:eastAsia="ja-JP"/>
              </w:rPr>
            </w:pPr>
            <w:r>
              <w:rPr>
                <w:rFonts w:hint="eastAsia" w:ascii="メイリオ" w:hAnsi="メイリオ" w:eastAsia="メイリオ" w:cs="メイリオ"/>
                <w:b w:val="0"/>
                <w:bCs w:val="0"/>
                <w:i w:val="0"/>
                <w:iCs w:val="0"/>
                <w:smallCaps w:val="0"/>
                <w:strike w:val="0"/>
                <w:color w:val="auto"/>
                <w:sz w:val="21"/>
                <w:szCs w:val="21"/>
                <w:u w:val="none"/>
                <w:shd w:val="clear" w:fill="auto"/>
                <w:vertAlign w:val="baseline"/>
                <w:lang w:eastAsia="ja-JP"/>
              </w:rPr>
              <w:t>・様式２において、複数業者と連携することで、非常時の調達先を確保しておく。</w:t>
            </w:r>
          </w:p>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eastAsia" w:ascii="メイリオ" w:hAnsi="メイリオ" w:eastAsia="メイリオ" w:cs="メイリオ"/>
                <w:b w:val="0"/>
                <w:bCs w:val="0"/>
                <w:i w:val="0"/>
                <w:iCs w:val="0"/>
                <w:smallCaps w:val="0"/>
                <w:strike w:val="0"/>
                <w:color w:val="auto"/>
                <w:sz w:val="21"/>
                <w:szCs w:val="21"/>
                <w:u w:val="none"/>
                <w:shd w:val="clear" w:fill="auto"/>
                <w:vertAlign w:val="baseline"/>
                <w:lang w:eastAsia="ja-JP"/>
              </w:rPr>
            </w:pPr>
            <w:r>
              <w:rPr>
                <w:rFonts w:hint="eastAsia" w:ascii="メイリオ" w:hAnsi="メイリオ" w:eastAsia="メイリオ" w:cs="メイリオ"/>
                <w:b w:val="0"/>
                <w:bCs w:val="0"/>
                <w:i w:val="0"/>
                <w:iCs w:val="0"/>
                <w:smallCaps w:val="0"/>
                <w:strike w:val="0"/>
                <w:color w:val="auto"/>
                <w:sz w:val="21"/>
                <w:szCs w:val="21"/>
                <w:u w:val="none"/>
                <w:shd w:val="clear" w:fill="auto"/>
                <w:vertAlign w:val="baseline"/>
                <w:lang w:eastAsia="ja-JP"/>
              </w:rPr>
              <w:t>・非常時の調達先、調達方法について、他事業所との情報交換、連携についても検討する。</w:t>
            </w:r>
          </w:p>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ascii="メイリオ" w:hAnsi="メイリオ" w:eastAsia="メイリオ" w:cs="メイリオ"/>
                <w:b w:val="0"/>
                <w:bCs w:val="0"/>
                <w:i w:val="0"/>
                <w:iCs w:val="0"/>
                <w:smallCaps w:val="0"/>
                <w:strike w:val="0"/>
                <w:color w:val="auto"/>
                <w:sz w:val="21"/>
                <w:szCs w:val="21"/>
                <w:u w:val="none"/>
                <w:shd w:val="clear" w:fill="auto"/>
                <w:vertAlign w:val="baseline"/>
              </w:rPr>
            </w:pPr>
            <w:r>
              <w:rPr>
                <w:rFonts w:hint="eastAsia" w:ascii="メイリオ" w:hAnsi="メイリオ" w:eastAsia="メイリオ" w:cs="メイリオ"/>
                <w:b w:val="0"/>
                <w:bCs w:val="0"/>
                <w:i w:val="0"/>
                <w:iCs w:val="0"/>
                <w:smallCaps w:val="0"/>
                <w:strike w:val="0"/>
                <w:color w:val="auto"/>
                <w:sz w:val="21"/>
                <w:szCs w:val="21"/>
                <w:u w:val="none"/>
                <w:shd w:val="clear" w:fill="auto"/>
                <w:vertAlign w:val="baseline"/>
                <w:lang w:eastAsia="ja-JP"/>
              </w:rPr>
              <w:t>・必要物品の調達については、適時適切な対応に努める。</w:t>
            </w:r>
            <w:r>
              <w:rPr>
                <w:rFonts w:hint="default" w:ascii="メイリオ" w:hAnsi="メイリオ" w:eastAsia="メイリオ" w:cs="メイリオ"/>
                <w:b w:val="0"/>
                <w:bCs w:val="0"/>
                <w:i w:val="0"/>
                <w:iCs w:val="0"/>
                <w:smallCaps w:val="0"/>
                <w:strike w:val="0"/>
                <w:color w:val="auto"/>
                <w:sz w:val="21"/>
                <w:szCs w:val="21"/>
                <w:u w:val="none"/>
                <w:shd w:val="clear" w:fill="auto"/>
                <w:vertAlign w:val="baseline"/>
              </w:rPr>
              <w:t xml:space="preserve"> </w:t>
            </w:r>
          </w:p>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ascii="メイリオ" w:hAnsi="メイリオ" w:eastAsia="メイリオ" w:cs="メイリオ"/>
                <w:b w:val="0"/>
                <w:bCs w:val="0"/>
                <w:i w:val="0"/>
                <w:iCs w:val="0"/>
                <w:smallCaps w:val="0"/>
                <w:strike w:val="0"/>
                <w:color w:val="auto"/>
                <w:sz w:val="21"/>
                <w:szCs w:val="21"/>
                <w:u w:val="none"/>
                <w:shd w:val="clear" w:fill="auto"/>
                <w:vertAlign w:val="baseline"/>
              </w:rPr>
            </w:pPr>
          </w:p>
        </w:tc>
        <w:tc>
          <w:tcPr>
            <w:tcW w:w="0" w:type="auto"/>
            <w:vAlign w:val="center"/>
          </w:tcPr>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center"/>
              <w:rPr>
                <w:rFonts w:ascii="メイリオ" w:hAnsi="メイリオ" w:eastAsia="メイリオ" w:cs="メイリオ"/>
                <w:b w:val="0"/>
                <w:bCs w:val="0"/>
                <w:i w:val="0"/>
                <w:iCs w:val="0"/>
                <w:smallCaps w:val="0"/>
                <w:strike w:val="0"/>
                <w:color w:val="000000"/>
                <w:sz w:val="21"/>
                <w:szCs w:val="21"/>
                <w:highlight w:val="none"/>
                <w:u w:val="none"/>
                <w:vertAlign w:val="baseline"/>
              </w:rPr>
            </w:pPr>
            <w:r>
              <w:rPr>
                <w:rFonts w:ascii="メイリオ" w:hAnsi="メイリオ" w:eastAsia="メイリオ" w:cs="メイリオ"/>
                <w:b w:val="0"/>
                <w:bCs w:val="0"/>
                <w:i w:val="0"/>
                <w:iCs w:val="0"/>
                <w:smallCaps w:val="0"/>
                <w:strike w:val="0"/>
                <w:color w:val="000000"/>
                <w:sz w:val="21"/>
                <w:szCs w:val="21"/>
                <w:highlight w:val="none"/>
                <w:u w:val="none"/>
                <w:vertAlign w:val="baseline"/>
                <w:rtl w:val="0"/>
              </w:rPr>
              <w:t>様式6</w:t>
            </w:r>
          </w:p>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center"/>
              <w:rPr>
                <w:rFonts w:ascii="メイリオ" w:hAnsi="メイリオ" w:eastAsia="メイリオ" w:cs="メイリオ"/>
                <w:b w:val="0"/>
                <w:bCs w:val="0"/>
                <w:i w:val="0"/>
                <w:iCs w:val="0"/>
                <w:smallCaps w:val="0"/>
                <w:strike w:val="0"/>
                <w:color w:val="000000"/>
                <w:sz w:val="21"/>
                <w:szCs w:val="21"/>
                <w:u w:val="none"/>
                <w:shd w:val="clear" w:fill="auto"/>
                <w:vertAlign w:val="baseline"/>
              </w:rPr>
            </w:pPr>
            <w:r>
              <w:rPr>
                <w:rFonts w:ascii="メイリオ" w:hAnsi="メイリオ" w:eastAsia="メイリオ" w:cs="メイリオ"/>
                <w:b w:val="0"/>
                <w:bCs w:val="0"/>
                <w:i w:val="0"/>
                <w:iCs w:val="0"/>
                <w:smallCaps w:val="0"/>
                <w:strike w:val="0"/>
                <w:color w:val="000000"/>
                <w:sz w:val="21"/>
                <w:szCs w:val="21"/>
                <w:highlight w:val="none"/>
                <w:u w:val="none"/>
                <w:vertAlign w:val="baseline"/>
                <w:rtl w:val="0"/>
              </w:rPr>
              <w:t>様式2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165" w:hRule="atLeast"/>
        </w:trPr>
        <w:tc>
          <w:tcPr>
            <w:tcW w:w="0" w:type="auto"/>
            <w:vAlign w:val="center"/>
          </w:tcPr>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110" w:right="0" w:firstLine="0"/>
              <w:jc w:val="left"/>
              <w:rPr>
                <w:rFonts w:ascii="メイリオ" w:hAnsi="メイリオ" w:eastAsia="メイリオ" w:cs="メイリオ"/>
                <w:b w:val="0"/>
                <w:bCs w:val="0"/>
                <w:i w:val="0"/>
                <w:iCs w:val="0"/>
                <w:smallCaps w:val="0"/>
                <w:strike w:val="0"/>
                <w:color w:val="000000"/>
                <w:sz w:val="21"/>
                <w:szCs w:val="21"/>
                <w:u w:val="none"/>
                <w:shd w:val="clear" w:fill="auto"/>
                <w:vertAlign w:val="baseline"/>
              </w:rPr>
            </w:pPr>
            <w:r>
              <w:rPr>
                <w:rFonts w:ascii="メイリオ" w:hAnsi="メイリオ" w:eastAsia="メイリオ" w:cs="メイリオ"/>
                <w:b w:val="0"/>
                <w:bCs w:val="0"/>
                <w:i w:val="0"/>
                <w:iCs w:val="0"/>
                <w:smallCaps w:val="0"/>
                <w:strike w:val="0"/>
                <w:color w:val="000000"/>
                <w:sz w:val="21"/>
                <w:szCs w:val="21"/>
                <w:u w:val="none"/>
                <w:shd w:val="clear" w:fill="auto"/>
                <w:vertAlign w:val="baseline"/>
                <w:rtl w:val="0"/>
              </w:rPr>
              <w:t>（</w:t>
            </w:r>
            <w:r>
              <w:rPr>
                <w:rFonts w:hint="eastAsia" w:ascii="メイリオ" w:hAnsi="メイリオ" w:eastAsia="メイリオ" w:cs="メイリオ"/>
                <w:b w:val="0"/>
                <w:bCs w:val="0"/>
                <w:i w:val="0"/>
                <w:iCs w:val="0"/>
                <w:smallCaps w:val="0"/>
                <w:strike w:val="0"/>
                <w:color w:val="000000"/>
                <w:sz w:val="21"/>
                <w:szCs w:val="21"/>
                <w:u w:val="none"/>
                <w:shd w:val="clear" w:fill="auto"/>
                <w:vertAlign w:val="baseline"/>
                <w:rtl w:val="0"/>
                <w:lang w:val="en-US" w:eastAsia="ja-JP"/>
              </w:rPr>
              <w:t>４</w:t>
            </w:r>
            <w:r>
              <w:rPr>
                <w:rFonts w:ascii="メイリオ" w:hAnsi="メイリオ" w:eastAsia="メイリオ" w:cs="メイリオ"/>
                <w:b w:val="0"/>
                <w:bCs w:val="0"/>
                <w:i w:val="0"/>
                <w:iCs w:val="0"/>
                <w:smallCaps w:val="0"/>
                <w:strike w:val="0"/>
                <w:color w:val="000000"/>
                <w:sz w:val="21"/>
                <w:szCs w:val="21"/>
                <w:u w:val="none"/>
                <w:shd w:val="clear" w:fill="auto"/>
                <w:vertAlign w:val="baseline"/>
                <w:rtl w:val="0"/>
              </w:rPr>
              <w:t>）情報共有</w:t>
            </w:r>
          </w:p>
        </w:tc>
        <w:tc>
          <w:tcPr>
            <w:tcW w:w="0" w:type="auto"/>
            <w:vAlign w:val="center"/>
          </w:tcPr>
          <w:p>
            <w:pPr>
              <w:keepNext w:val="0"/>
              <w:keepLines w:val="0"/>
              <w:pageBreakBefore w:val="0"/>
              <w:widowControl w:val="0"/>
              <w:numPr>
                <w:ilvl w:val="0"/>
                <w:numId w:val="1"/>
              </w:numPr>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420" w:right="0" w:hanging="420"/>
              <w:jc w:val="both"/>
              <w:rPr>
                <w:rFonts w:ascii="メイリオ" w:hAnsi="メイリオ" w:eastAsia="メイリオ" w:cs="メイリオ"/>
                <w:b w:val="0"/>
                <w:bCs w:val="0"/>
                <w:i w:val="0"/>
                <w:iCs w:val="0"/>
                <w:smallCaps w:val="0"/>
                <w:strike w:val="0"/>
                <w:color w:val="auto"/>
                <w:sz w:val="21"/>
                <w:szCs w:val="21"/>
                <w:u w:val="none"/>
                <w:shd w:val="clear" w:fill="auto"/>
                <w:vertAlign w:val="baseline"/>
              </w:rPr>
            </w:pPr>
            <w:r>
              <w:rPr>
                <w:rFonts w:ascii="メイリオ" w:hAnsi="メイリオ" w:eastAsia="メイリオ" w:cs="メイリオ"/>
                <w:b w:val="0"/>
                <w:bCs w:val="0"/>
                <w:i w:val="0"/>
                <w:iCs w:val="0"/>
                <w:smallCaps w:val="0"/>
                <w:strike w:val="0"/>
                <w:color w:val="auto"/>
                <w:sz w:val="21"/>
                <w:szCs w:val="21"/>
                <w:u w:val="none"/>
                <w:shd w:val="clear" w:fill="auto"/>
                <w:vertAlign w:val="baseline"/>
                <w:rtl w:val="0"/>
              </w:rPr>
              <w:t>事業所内・法人内での情報共有</w:t>
            </w:r>
          </w:p>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ascii="メイリオ" w:hAnsi="メイリオ" w:eastAsia="メイリオ" w:cs="メイリオ"/>
                <w:b w:val="0"/>
                <w:bCs w:val="0"/>
                <w:i w:val="0"/>
                <w:iCs w:val="0"/>
                <w:smallCaps w:val="0"/>
                <w:strike w:val="0"/>
                <w:color w:val="auto"/>
                <w:sz w:val="21"/>
                <w:szCs w:val="21"/>
                <w:u w:val="none"/>
                <w:shd w:val="clear" w:fill="auto"/>
                <w:vertAlign w:val="baseline"/>
              </w:rPr>
            </w:pPr>
            <w:r>
              <w:rPr>
                <w:rFonts w:hint="eastAsia" w:ascii="メイリオ" w:hAnsi="メイリオ" w:eastAsia="メイリオ" w:cs="メイリオ"/>
                <w:b w:val="0"/>
                <w:bCs w:val="0"/>
                <w:i w:val="0"/>
                <w:iCs w:val="0"/>
                <w:smallCaps w:val="0"/>
                <w:strike w:val="0"/>
                <w:color w:val="auto"/>
                <w:sz w:val="21"/>
                <w:szCs w:val="21"/>
                <w:u w:val="none"/>
                <w:shd w:val="clear" w:fill="auto"/>
                <w:vertAlign w:val="baseline"/>
                <w:lang w:eastAsia="ja-JP"/>
              </w:rPr>
              <w:t>・</w:t>
            </w:r>
            <w:r>
              <w:rPr>
                <w:rFonts w:hint="default" w:ascii="メイリオ" w:hAnsi="メイリオ" w:eastAsia="メイリオ" w:cs="メイリオ"/>
                <w:b w:val="0"/>
                <w:bCs w:val="0"/>
                <w:i w:val="0"/>
                <w:iCs w:val="0"/>
                <w:smallCaps w:val="0"/>
                <w:strike w:val="0"/>
                <w:color w:val="auto"/>
                <w:sz w:val="21"/>
                <w:szCs w:val="21"/>
                <w:u w:val="none"/>
                <w:shd w:val="clear" w:fill="auto"/>
                <w:vertAlign w:val="baseline"/>
              </w:rPr>
              <w:t>再感染者を発⽣させない為にも事業所、法⼈内の⼈物⼀⼈⼀⼈に情報の共有をしっかりと⾏う</w:t>
            </w:r>
            <w:r>
              <w:rPr>
                <w:rFonts w:hint="eastAsia" w:ascii="メイリオ" w:hAnsi="メイリオ" w:eastAsia="メイリオ" w:cs="メイリオ"/>
                <w:b w:val="0"/>
                <w:bCs w:val="0"/>
                <w:i w:val="0"/>
                <w:iCs w:val="0"/>
                <w:smallCaps w:val="0"/>
                <w:strike w:val="0"/>
                <w:color w:val="auto"/>
                <w:sz w:val="21"/>
                <w:szCs w:val="21"/>
                <w:u w:val="none"/>
                <w:shd w:val="clear" w:fill="auto"/>
                <w:vertAlign w:val="baseline"/>
                <w:lang w:eastAsia="ja-JP"/>
              </w:rPr>
              <w:t>。</w:t>
            </w:r>
            <w:r>
              <w:rPr>
                <w:rFonts w:hint="default" w:ascii="メイリオ" w:hAnsi="メイリオ" w:eastAsia="メイリオ" w:cs="メイリオ"/>
                <w:b w:val="0"/>
                <w:bCs w:val="0"/>
                <w:i w:val="0"/>
                <w:iCs w:val="0"/>
                <w:smallCaps w:val="0"/>
                <w:strike w:val="0"/>
                <w:color w:val="auto"/>
                <w:sz w:val="21"/>
                <w:szCs w:val="21"/>
                <w:u w:val="none"/>
                <w:shd w:val="clear" w:fill="auto"/>
                <w:vertAlign w:val="baseline"/>
              </w:rPr>
              <w:t xml:space="preserve"> </w:t>
            </w:r>
          </w:p>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ascii="メイリオ" w:hAnsi="メイリオ" w:eastAsia="メイリオ" w:cs="メイリオ"/>
                <w:b w:val="0"/>
                <w:bCs w:val="0"/>
                <w:i w:val="0"/>
                <w:iCs w:val="0"/>
                <w:smallCaps w:val="0"/>
                <w:strike w:val="0"/>
                <w:color w:val="auto"/>
                <w:sz w:val="21"/>
                <w:szCs w:val="21"/>
                <w:u w:val="none"/>
                <w:shd w:val="clear" w:fill="auto"/>
                <w:vertAlign w:val="baseline"/>
              </w:rPr>
            </w:pPr>
          </w:p>
          <w:p>
            <w:pPr>
              <w:keepNext w:val="0"/>
              <w:keepLines w:val="0"/>
              <w:pageBreakBefore w:val="0"/>
              <w:widowControl w:val="0"/>
              <w:numPr>
                <w:ilvl w:val="0"/>
                <w:numId w:val="1"/>
              </w:numPr>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420" w:right="0" w:hanging="420"/>
              <w:jc w:val="both"/>
              <w:rPr>
                <w:rFonts w:ascii="メイリオ" w:hAnsi="メイリオ" w:eastAsia="メイリオ" w:cs="メイリオ"/>
                <w:b w:val="0"/>
                <w:bCs w:val="0"/>
                <w:i w:val="0"/>
                <w:iCs w:val="0"/>
                <w:smallCaps w:val="0"/>
                <w:strike w:val="0"/>
                <w:color w:val="auto"/>
                <w:sz w:val="21"/>
                <w:szCs w:val="21"/>
                <w:u w:val="none"/>
                <w:shd w:val="clear" w:fill="auto"/>
                <w:vertAlign w:val="baseline"/>
              </w:rPr>
            </w:pPr>
            <w:r>
              <w:rPr>
                <w:rFonts w:ascii="メイリオ" w:hAnsi="メイリオ" w:eastAsia="メイリオ" w:cs="メイリオ"/>
                <w:b w:val="0"/>
                <w:bCs w:val="0"/>
                <w:i w:val="0"/>
                <w:iCs w:val="0"/>
                <w:smallCaps w:val="0"/>
                <w:strike w:val="0"/>
                <w:color w:val="auto"/>
                <w:sz w:val="21"/>
                <w:szCs w:val="21"/>
                <w:u w:val="none"/>
                <w:shd w:val="clear" w:fill="auto"/>
                <w:vertAlign w:val="baseline"/>
                <w:rtl w:val="0"/>
              </w:rPr>
              <w:t>利用者・家族との情報共有</w:t>
            </w:r>
          </w:p>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ascii="メイリオ" w:hAnsi="メイリオ" w:eastAsia="メイリオ" w:cs="メイリオ"/>
                <w:b w:val="0"/>
                <w:bCs w:val="0"/>
                <w:i w:val="0"/>
                <w:iCs w:val="0"/>
                <w:smallCaps w:val="0"/>
                <w:strike w:val="0"/>
                <w:color w:val="auto"/>
                <w:sz w:val="21"/>
                <w:szCs w:val="21"/>
                <w:u w:val="none"/>
                <w:shd w:val="clear" w:fill="auto"/>
                <w:vertAlign w:val="baseline"/>
              </w:rPr>
            </w:pPr>
            <w:r>
              <w:rPr>
                <w:rFonts w:hint="eastAsia" w:ascii="メイリオ" w:hAnsi="メイリオ" w:eastAsia="メイリオ" w:cs="メイリオ"/>
                <w:b w:val="0"/>
                <w:bCs w:val="0"/>
                <w:i w:val="0"/>
                <w:iCs w:val="0"/>
                <w:smallCaps w:val="0"/>
                <w:strike w:val="0"/>
                <w:color w:val="auto"/>
                <w:sz w:val="21"/>
                <w:szCs w:val="21"/>
                <w:u w:val="none"/>
                <w:shd w:val="clear" w:fill="auto"/>
                <w:vertAlign w:val="baseline"/>
                <w:lang w:eastAsia="ja-JP"/>
              </w:rPr>
              <w:t>・再感染者が発⽣しないように、また安⼼安全に利⽤していただく為にも感染拡⼤防⽌策等について、常に報告や開⽰ができるよう体制を整えておく。</w:t>
            </w:r>
          </w:p>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ascii="メイリオ" w:hAnsi="メイリオ" w:eastAsia="メイリオ" w:cs="メイリオ"/>
                <w:b w:val="0"/>
                <w:bCs w:val="0"/>
                <w:i w:val="0"/>
                <w:iCs w:val="0"/>
                <w:smallCaps w:val="0"/>
                <w:strike w:val="0"/>
                <w:color w:val="auto"/>
                <w:sz w:val="21"/>
                <w:szCs w:val="21"/>
                <w:u w:val="none"/>
                <w:shd w:val="clear" w:fill="auto"/>
                <w:vertAlign w:val="baseline"/>
              </w:rPr>
            </w:pPr>
          </w:p>
          <w:p>
            <w:pPr>
              <w:keepNext w:val="0"/>
              <w:keepLines w:val="0"/>
              <w:pageBreakBefore w:val="0"/>
              <w:widowControl w:val="0"/>
              <w:numPr>
                <w:ilvl w:val="0"/>
                <w:numId w:val="1"/>
              </w:numPr>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420" w:right="0" w:hanging="420"/>
              <w:jc w:val="both"/>
              <w:rPr>
                <w:rFonts w:ascii="メイリオ" w:hAnsi="メイリオ" w:eastAsia="メイリオ" w:cs="メイリオ"/>
                <w:b w:val="0"/>
                <w:bCs w:val="0"/>
                <w:i w:val="0"/>
                <w:iCs w:val="0"/>
                <w:smallCaps w:val="0"/>
                <w:strike w:val="0"/>
                <w:color w:val="auto"/>
                <w:sz w:val="21"/>
                <w:szCs w:val="21"/>
                <w:u w:val="none"/>
                <w:shd w:val="clear" w:fill="auto"/>
                <w:vertAlign w:val="baseline"/>
              </w:rPr>
            </w:pPr>
            <w:r>
              <w:rPr>
                <w:rFonts w:ascii="メイリオ" w:hAnsi="メイリオ" w:eastAsia="メイリオ" w:cs="メイリオ"/>
                <w:b w:val="0"/>
                <w:bCs w:val="0"/>
                <w:i w:val="0"/>
                <w:iCs w:val="0"/>
                <w:smallCaps w:val="0"/>
                <w:strike w:val="0"/>
                <w:color w:val="auto"/>
                <w:sz w:val="21"/>
                <w:szCs w:val="21"/>
                <w:u w:val="none"/>
                <w:shd w:val="clear" w:fill="auto"/>
                <w:vertAlign w:val="baseline"/>
                <w:rtl w:val="0"/>
              </w:rPr>
              <w:t>自治体（指定権者・保健所）との情報共有</w:t>
            </w:r>
          </w:p>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eastAsia" w:ascii="メイリオ" w:hAnsi="メイリオ" w:eastAsia="メイリオ" w:cs="メイリオ"/>
                <w:b w:val="0"/>
                <w:bCs w:val="0"/>
                <w:i w:val="0"/>
                <w:iCs w:val="0"/>
                <w:smallCaps w:val="0"/>
                <w:strike w:val="0"/>
                <w:color w:val="auto"/>
                <w:sz w:val="21"/>
                <w:szCs w:val="21"/>
                <w:u w:val="none"/>
                <w:shd w:val="clear" w:fill="auto"/>
                <w:vertAlign w:val="baseline"/>
                <w:lang w:eastAsia="ja-JP"/>
              </w:rPr>
            </w:pPr>
            <w:r>
              <w:rPr>
                <w:rFonts w:hint="eastAsia" w:ascii="メイリオ" w:hAnsi="メイリオ" w:eastAsia="メイリオ" w:cs="メイリオ"/>
                <w:b w:val="0"/>
                <w:bCs w:val="0"/>
                <w:i w:val="0"/>
                <w:iCs w:val="0"/>
                <w:smallCaps w:val="0"/>
                <w:strike w:val="0"/>
                <w:color w:val="auto"/>
                <w:sz w:val="21"/>
                <w:szCs w:val="21"/>
                <w:u w:val="none"/>
                <w:shd w:val="clear" w:fill="auto"/>
                <w:vertAlign w:val="baseline"/>
                <w:lang w:eastAsia="ja-JP"/>
              </w:rPr>
              <w:t>・</w:t>
            </w:r>
            <w:r>
              <w:rPr>
                <w:rFonts w:hint="default" w:ascii="メイリオ" w:hAnsi="メイリオ" w:eastAsia="メイリオ" w:cs="メイリオ"/>
                <w:b w:val="0"/>
                <w:bCs w:val="0"/>
                <w:i w:val="0"/>
                <w:iCs w:val="0"/>
                <w:smallCaps w:val="0"/>
                <w:strike w:val="0"/>
                <w:color w:val="auto"/>
                <w:sz w:val="21"/>
                <w:szCs w:val="21"/>
                <w:u w:val="none"/>
                <w:shd w:val="clear" w:fill="auto"/>
                <w:vertAlign w:val="baseline"/>
              </w:rPr>
              <w:t>必要な情報をすぐに伝達できるような体制を整える</w:t>
            </w:r>
            <w:r>
              <w:rPr>
                <w:rFonts w:hint="eastAsia" w:ascii="メイリオ" w:hAnsi="メイリオ" w:eastAsia="メイリオ" w:cs="メイリオ"/>
                <w:b w:val="0"/>
                <w:bCs w:val="0"/>
                <w:i w:val="0"/>
                <w:iCs w:val="0"/>
                <w:smallCaps w:val="0"/>
                <w:strike w:val="0"/>
                <w:color w:val="auto"/>
                <w:sz w:val="21"/>
                <w:szCs w:val="21"/>
                <w:u w:val="none"/>
                <w:shd w:val="clear" w:fill="auto"/>
                <w:vertAlign w:val="baseline"/>
                <w:lang w:eastAsia="ja-JP"/>
              </w:rPr>
              <w:t>。</w:t>
            </w:r>
          </w:p>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ascii="メイリオ" w:hAnsi="メイリオ" w:eastAsia="メイリオ" w:cs="メイリオ"/>
                <w:b w:val="0"/>
                <w:bCs w:val="0"/>
                <w:i w:val="0"/>
                <w:iCs w:val="0"/>
                <w:smallCaps w:val="0"/>
                <w:strike w:val="0"/>
                <w:color w:val="auto"/>
                <w:sz w:val="21"/>
                <w:szCs w:val="21"/>
                <w:u w:val="none"/>
                <w:shd w:val="clear" w:fill="auto"/>
                <w:vertAlign w:val="baseline"/>
              </w:rPr>
            </w:pPr>
          </w:p>
          <w:p>
            <w:pPr>
              <w:keepNext w:val="0"/>
              <w:keepLines w:val="0"/>
              <w:pageBreakBefore w:val="0"/>
              <w:widowControl w:val="0"/>
              <w:numPr>
                <w:ilvl w:val="0"/>
                <w:numId w:val="1"/>
              </w:numPr>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420" w:right="0" w:hanging="420"/>
              <w:jc w:val="both"/>
              <w:rPr>
                <w:rFonts w:ascii="メイリオ" w:hAnsi="メイリオ" w:eastAsia="メイリオ" w:cs="メイリオ"/>
                <w:b w:val="0"/>
                <w:bCs w:val="0"/>
                <w:i w:val="0"/>
                <w:iCs w:val="0"/>
                <w:smallCaps w:val="0"/>
                <w:strike w:val="0"/>
                <w:color w:val="auto"/>
                <w:sz w:val="21"/>
                <w:szCs w:val="21"/>
                <w:u w:val="none"/>
                <w:shd w:val="clear" w:fill="auto"/>
                <w:vertAlign w:val="baseline"/>
              </w:rPr>
            </w:pPr>
            <w:r>
              <w:rPr>
                <w:rFonts w:ascii="メイリオ" w:hAnsi="メイリオ" w:eastAsia="メイリオ" w:cs="メイリオ"/>
                <w:b w:val="0"/>
                <w:bCs w:val="0"/>
                <w:i w:val="0"/>
                <w:iCs w:val="0"/>
                <w:smallCaps w:val="0"/>
                <w:strike w:val="0"/>
                <w:color w:val="auto"/>
                <w:sz w:val="21"/>
                <w:szCs w:val="21"/>
                <w:u w:val="none"/>
                <w:shd w:val="clear" w:fill="auto"/>
                <w:vertAlign w:val="baseline"/>
                <w:rtl w:val="0"/>
              </w:rPr>
              <w:t>関係業者等との情報共有</w:t>
            </w:r>
          </w:p>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eastAsia" w:ascii="メイリオ" w:hAnsi="メイリオ" w:eastAsia="メイリオ" w:cs="メイリオ"/>
                <w:b w:val="0"/>
                <w:bCs w:val="0"/>
                <w:i w:val="0"/>
                <w:iCs w:val="0"/>
                <w:smallCaps w:val="0"/>
                <w:strike w:val="0"/>
                <w:color w:val="auto"/>
                <w:sz w:val="21"/>
                <w:szCs w:val="21"/>
                <w:u w:val="none"/>
                <w:shd w:val="clear" w:fill="auto"/>
                <w:vertAlign w:val="baseline"/>
                <w:lang w:eastAsia="ja-JP"/>
              </w:rPr>
            </w:pPr>
            <w:r>
              <w:rPr>
                <w:rFonts w:hint="eastAsia" w:ascii="メイリオ" w:hAnsi="メイリオ" w:eastAsia="メイリオ" w:cs="メイリオ"/>
                <w:b w:val="0"/>
                <w:bCs w:val="0"/>
                <w:i w:val="0"/>
                <w:iCs w:val="0"/>
                <w:smallCaps w:val="0"/>
                <w:strike w:val="0"/>
                <w:color w:val="auto"/>
                <w:sz w:val="21"/>
                <w:szCs w:val="21"/>
                <w:u w:val="none"/>
                <w:shd w:val="clear" w:fill="auto"/>
                <w:vertAlign w:val="baseline"/>
                <w:lang w:eastAsia="ja-JP"/>
              </w:rPr>
              <w:t>・様式２をもとに必要な機関に連絡をする。</w:t>
            </w:r>
          </w:p>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ascii="メイリオ" w:hAnsi="メイリオ" w:eastAsia="メイリオ" w:cs="メイリオ"/>
                <w:b w:val="0"/>
                <w:bCs w:val="0"/>
                <w:i w:val="0"/>
                <w:iCs w:val="0"/>
                <w:smallCaps w:val="0"/>
                <w:strike w:val="0"/>
                <w:color w:val="auto"/>
                <w:sz w:val="21"/>
                <w:szCs w:val="21"/>
                <w:u w:val="none"/>
                <w:shd w:val="clear" w:fill="auto"/>
                <w:vertAlign w:val="baseline"/>
              </w:rPr>
            </w:pPr>
          </w:p>
        </w:tc>
        <w:tc>
          <w:tcPr>
            <w:tcW w:w="0" w:type="auto"/>
            <w:vAlign w:val="center"/>
          </w:tcPr>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center"/>
              <w:rPr>
                <w:rFonts w:ascii="メイリオ" w:hAnsi="メイリオ" w:eastAsia="メイリオ" w:cs="メイリオ"/>
                <w:b w:val="0"/>
                <w:bCs w:val="0"/>
                <w:i w:val="0"/>
                <w:iCs w:val="0"/>
                <w:smallCaps w:val="0"/>
                <w:strike w:val="0"/>
                <w:color w:val="000000"/>
                <w:sz w:val="21"/>
                <w:szCs w:val="21"/>
                <w:u w:val="none"/>
                <w:shd w:val="clear" w:fill="auto"/>
                <w:vertAlign w:val="baseline"/>
              </w:rPr>
            </w:pPr>
            <w:r>
              <w:rPr>
                <w:rFonts w:ascii="メイリオ" w:hAnsi="メイリオ" w:eastAsia="メイリオ" w:cs="メイリオ"/>
                <w:b w:val="0"/>
                <w:bCs w:val="0"/>
                <w:i w:val="0"/>
                <w:iCs w:val="0"/>
                <w:smallCaps w:val="0"/>
                <w:strike w:val="0"/>
                <w:color w:val="000000"/>
                <w:sz w:val="21"/>
                <w:szCs w:val="21"/>
                <w:highlight w:val="none"/>
                <w:u w:val="none"/>
                <w:vertAlign w:val="baseline"/>
                <w:rtl w:val="0"/>
              </w:rPr>
              <w:t>様式2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212" w:hRule="atLeast"/>
        </w:trPr>
        <w:tc>
          <w:tcPr>
            <w:tcW w:w="0" w:type="auto"/>
            <w:vAlign w:val="center"/>
          </w:tcPr>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110" w:right="0" w:firstLine="0"/>
              <w:jc w:val="left"/>
              <w:rPr>
                <w:rFonts w:ascii="メイリオ" w:hAnsi="メイリオ" w:eastAsia="メイリオ" w:cs="メイリオ"/>
                <w:b w:val="0"/>
                <w:bCs w:val="0"/>
                <w:i w:val="0"/>
                <w:iCs w:val="0"/>
                <w:smallCaps w:val="0"/>
                <w:strike w:val="0"/>
                <w:color w:val="000000"/>
                <w:sz w:val="21"/>
                <w:szCs w:val="21"/>
                <w:u w:val="none"/>
                <w:shd w:val="clear" w:fill="auto"/>
                <w:vertAlign w:val="baseline"/>
              </w:rPr>
            </w:pPr>
            <w:r>
              <w:rPr>
                <w:rFonts w:ascii="メイリオ" w:hAnsi="メイリオ" w:eastAsia="メイリオ" w:cs="メイリオ"/>
                <w:b w:val="0"/>
                <w:bCs w:val="0"/>
                <w:i w:val="0"/>
                <w:iCs w:val="0"/>
                <w:smallCaps w:val="0"/>
                <w:strike w:val="0"/>
                <w:color w:val="000000"/>
                <w:sz w:val="21"/>
                <w:szCs w:val="21"/>
                <w:u w:val="none"/>
                <w:shd w:val="clear" w:fill="auto"/>
                <w:vertAlign w:val="baseline"/>
                <w:rtl w:val="0"/>
              </w:rPr>
              <w:t>（</w:t>
            </w:r>
            <w:r>
              <w:rPr>
                <w:rFonts w:hint="eastAsia" w:ascii="メイリオ" w:hAnsi="メイリオ" w:eastAsia="メイリオ" w:cs="メイリオ"/>
                <w:b w:val="0"/>
                <w:bCs w:val="0"/>
                <w:i w:val="0"/>
                <w:iCs w:val="0"/>
                <w:smallCaps w:val="0"/>
                <w:strike w:val="0"/>
                <w:color w:val="000000"/>
                <w:sz w:val="21"/>
                <w:szCs w:val="21"/>
                <w:u w:val="none"/>
                <w:shd w:val="clear" w:fill="auto"/>
                <w:vertAlign w:val="baseline"/>
                <w:rtl w:val="0"/>
                <w:lang w:eastAsia="ja-JP"/>
              </w:rPr>
              <w:t>５</w:t>
            </w:r>
            <w:r>
              <w:rPr>
                <w:rFonts w:ascii="メイリオ" w:hAnsi="メイリオ" w:eastAsia="メイリオ" w:cs="メイリオ"/>
                <w:b w:val="0"/>
                <w:bCs w:val="0"/>
                <w:i w:val="0"/>
                <w:iCs w:val="0"/>
                <w:smallCaps w:val="0"/>
                <w:strike w:val="0"/>
                <w:color w:val="000000"/>
                <w:sz w:val="21"/>
                <w:szCs w:val="21"/>
                <w:u w:val="none"/>
                <w:shd w:val="clear" w:fill="auto"/>
                <w:vertAlign w:val="baseline"/>
                <w:rtl w:val="0"/>
              </w:rPr>
              <w:t>）業務内容の</w:t>
            </w:r>
          </w:p>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110" w:right="0" w:firstLine="420"/>
              <w:jc w:val="left"/>
              <w:rPr>
                <w:rFonts w:ascii="メイリオ" w:hAnsi="メイリオ" w:eastAsia="メイリオ" w:cs="メイリオ"/>
                <w:b w:val="0"/>
                <w:bCs w:val="0"/>
                <w:i w:val="0"/>
                <w:iCs w:val="0"/>
                <w:smallCaps w:val="0"/>
                <w:strike w:val="0"/>
                <w:color w:val="000000"/>
                <w:sz w:val="21"/>
                <w:szCs w:val="21"/>
                <w:u w:val="none"/>
                <w:shd w:val="clear" w:fill="auto"/>
                <w:vertAlign w:val="baseline"/>
              </w:rPr>
            </w:pPr>
            <w:r>
              <w:rPr>
                <w:rFonts w:ascii="メイリオ" w:hAnsi="メイリオ" w:eastAsia="メイリオ" w:cs="メイリオ"/>
                <w:b w:val="0"/>
                <w:bCs w:val="0"/>
                <w:i w:val="0"/>
                <w:iCs w:val="0"/>
                <w:smallCaps w:val="0"/>
                <w:strike w:val="0"/>
                <w:color w:val="000000"/>
                <w:sz w:val="21"/>
                <w:szCs w:val="21"/>
                <w:u w:val="none"/>
                <w:shd w:val="clear" w:fill="auto"/>
                <w:vertAlign w:val="baseline"/>
                <w:rtl w:val="0"/>
              </w:rPr>
              <w:t>調整</w:t>
            </w:r>
          </w:p>
        </w:tc>
        <w:tc>
          <w:tcPr>
            <w:tcW w:w="0" w:type="auto"/>
            <w:vAlign w:val="top"/>
          </w:tcPr>
          <w:p>
            <w:pPr>
              <w:keepNext w:val="0"/>
              <w:keepLines w:val="0"/>
              <w:pageBreakBefore w:val="0"/>
              <w:widowControl w:val="0"/>
              <w:numPr>
                <w:ilvl w:val="0"/>
                <w:numId w:val="1"/>
              </w:numPr>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420" w:right="0" w:hanging="420"/>
              <w:jc w:val="both"/>
              <w:rPr>
                <w:rFonts w:ascii="メイリオ" w:hAnsi="メイリオ" w:eastAsia="メイリオ" w:cs="メイリオ"/>
                <w:b w:val="0"/>
                <w:bCs w:val="0"/>
                <w:i w:val="0"/>
                <w:iCs w:val="0"/>
                <w:smallCaps w:val="0"/>
                <w:strike w:val="0"/>
                <w:color w:val="auto"/>
                <w:sz w:val="21"/>
                <w:szCs w:val="21"/>
                <w:u w:val="none"/>
                <w:shd w:val="clear" w:fill="auto"/>
                <w:vertAlign w:val="baseline"/>
              </w:rPr>
            </w:pPr>
            <w:r>
              <w:rPr>
                <w:rFonts w:ascii="メイリオ" w:hAnsi="メイリオ" w:eastAsia="メイリオ" w:cs="メイリオ"/>
                <w:b w:val="0"/>
                <w:bCs w:val="0"/>
                <w:i w:val="0"/>
                <w:iCs w:val="0"/>
                <w:smallCaps w:val="0"/>
                <w:strike w:val="0"/>
                <w:color w:val="auto"/>
                <w:sz w:val="21"/>
                <w:szCs w:val="21"/>
                <w:u w:val="none"/>
                <w:shd w:val="clear" w:fill="auto"/>
                <w:vertAlign w:val="baseline"/>
                <w:rtl w:val="0"/>
              </w:rPr>
              <w:t>提供サービスの検討（継続、変更）</w:t>
            </w:r>
          </w:p>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ascii="メイリオ" w:hAnsi="メイリオ" w:eastAsia="メイリオ" w:cs="メイリオ"/>
                <w:b w:val="0"/>
                <w:bCs w:val="0"/>
                <w:i w:val="0"/>
                <w:iCs w:val="0"/>
                <w:smallCaps w:val="0"/>
                <w:strike w:val="0"/>
                <w:color w:val="auto"/>
                <w:sz w:val="21"/>
                <w:szCs w:val="21"/>
                <w:u w:val="none"/>
                <w:shd w:val="clear" w:fill="auto"/>
                <w:vertAlign w:val="baseline"/>
              </w:rPr>
            </w:pPr>
            <w:r>
              <w:rPr>
                <w:rFonts w:hint="eastAsia" w:ascii="メイリオ" w:hAnsi="メイリオ" w:eastAsia="メイリオ" w:cs="メイリオ"/>
                <w:b w:val="0"/>
                <w:bCs w:val="0"/>
                <w:i w:val="0"/>
                <w:iCs w:val="0"/>
                <w:smallCaps w:val="0"/>
                <w:strike w:val="0"/>
                <w:color w:val="auto"/>
                <w:sz w:val="21"/>
                <w:szCs w:val="21"/>
                <w:u w:val="none"/>
                <w:shd w:val="clear" w:fill="auto"/>
                <w:vertAlign w:val="baseline"/>
                <w:lang w:eastAsia="ja-JP"/>
              </w:rPr>
              <w:t>・様式７を参照。</w:t>
            </w:r>
          </w:p>
        </w:tc>
        <w:tc>
          <w:tcPr>
            <w:tcW w:w="0" w:type="auto"/>
            <w:vAlign w:val="center"/>
          </w:tcPr>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center"/>
              <w:rPr>
                <w:rFonts w:ascii="メイリオ" w:hAnsi="メイリオ" w:eastAsia="メイリオ" w:cs="メイリオ"/>
                <w:b w:val="0"/>
                <w:bCs w:val="0"/>
                <w:i w:val="0"/>
                <w:iCs w:val="0"/>
                <w:smallCaps w:val="0"/>
                <w:strike w:val="0"/>
                <w:color w:val="000000"/>
                <w:sz w:val="21"/>
                <w:szCs w:val="21"/>
                <w:u w:val="none"/>
                <w:shd w:val="clear" w:fill="auto"/>
                <w:vertAlign w:val="baseline"/>
              </w:rPr>
            </w:pPr>
            <w:r>
              <w:rPr>
                <w:rFonts w:ascii="メイリオ" w:hAnsi="メイリオ" w:eastAsia="メイリオ" w:cs="メイリオ"/>
                <w:b w:val="0"/>
                <w:bCs w:val="0"/>
                <w:i w:val="0"/>
                <w:iCs w:val="0"/>
                <w:smallCaps w:val="0"/>
                <w:strike w:val="0"/>
                <w:color w:val="000000"/>
                <w:sz w:val="21"/>
                <w:szCs w:val="21"/>
                <w:highlight w:val="none"/>
                <w:u w:val="none"/>
                <w:vertAlign w:val="baseline"/>
                <w:rtl w:val="0"/>
              </w:rPr>
              <w:t>様式7</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181" w:hRule="atLeast"/>
        </w:trPr>
        <w:tc>
          <w:tcPr>
            <w:tcW w:w="0" w:type="auto"/>
            <w:vAlign w:val="center"/>
          </w:tcPr>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110" w:right="0" w:firstLine="0"/>
              <w:jc w:val="left"/>
              <w:rPr>
                <w:rFonts w:ascii="メイリオ" w:hAnsi="メイリオ" w:eastAsia="メイリオ" w:cs="メイリオ"/>
                <w:b w:val="0"/>
                <w:bCs w:val="0"/>
                <w:i w:val="0"/>
                <w:iCs w:val="0"/>
                <w:smallCaps w:val="0"/>
                <w:strike w:val="0"/>
                <w:color w:val="000000"/>
                <w:sz w:val="21"/>
                <w:szCs w:val="21"/>
                <w:u w:val="none"/>
                <w:shd w:val="clear" w:fill="auto"/>
                <w:vertAlign w:val="baseline"/>
              </w:rPr>
            </w:pPr>
            <w:r>
              <w:rPr>
                <w:rFonts w:ascii="メイリオ" w:hAnsi="メイリオ" w:eastAsia="メイリオ" w:cs="メイリオ"/>
                <w:b w:val="0"/>
                <w:bCs w:val="0"/>
                <w:i w:val="0"/>
                <w:iCs w:val="0"/>
                <w:smallCaps w:val="0"/>
                <w:strike w:val="0"/>
                <w:color w:val="000000"/>
                <w:sz w:val="21"/>
                <w:szCs w:val="21"/>
                <w:u w:val="none"/>
                <w:shd w:val="clear" w:fill="auto"/>
                <w:vertAlign w:val="baseline"/>
                <w:rtl w:val="0"/>
              </w:rPr>
              <w:t>（</w:t>
            </w:r>
            <w:r>
              <w:rPr>
                <w:rFonts w:hint="eastAsia" w:ascii="メイリオ" w:hAnsi="メイリオ" w:eastAsia="メイリオ" w:cs="メイリオ"/>
                <w:b w:val="0"/>
                <w:bCs w:val="0"/>
                <w:i w:val="0"/>
                <w:iCs w:val="0"/>
                <w:smallCaps w:val="0"/>
                <w:strike w:val="0"/>
                <w:color w:val="000000"/>
                <w:sz w:val="21"/>
                <w:szCs w:val="21"/>
                <w:u w:val="none"/>
                <w:shd w:val="clear" w:fill="auto"/>
                <w:vertAlign w:val="baseline"/>
                <w:rtl w:val="0"/>
                <w:lang w:eastAsia="ja-JP"/>
              </w:rPr>
              <w:t>６</w:t>
            </w:r>
            <w:r>
              <w:rPr>
                <w:rFonts w:ascii="メイリオ" w:hAnsi="メイリオ" w:eastAsia="メイリオ" w:cs="メイリオ"/>
                <w:b w:val="0"/>
                <w:bCs w:val="0"/>
                <w:i w:val="0"/>
                <w:iCs w:val="0"/>
                <w:smallCaps w:val="0"/>
                <w:strike w:val="0"/>
                <w:color w:val="000000"/>
                <w:sz w:val="21"/>
                <w:szCs w:val="21"/>
                <w:u w:val="none"/>
                <w:shd w:val="clear" w:fill="auto"/>
                <w:vertAlign w:val="baseline"/>
                <w:rtl w:val="0"/>
              </w:rPr>
              <w:t>）過重労働・</w:t>
            </w:r>
          </w:p>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right="0"/>
              <w:jc w:val="left"/>
              <w:rPr>
                <w:rFonts w:ascii="メイリオ" w:hAnsi="メイリオ" w:eastAsia="メイリオ" w:cs="メイリオ"/>
                <w:b w:val="0"/>
                <w:bCs w:val="0"/>
                <w:i w:val="0"/>
                <w:iCs w:val="0"/>
                <w:smallCaps w:val="0"/>
                <w:strike w:val="0"/>
                <w:color w:val="000000"/>
                <w:sz w:val="21"/>
                <w:szCs w:val="21"/>
                <w:u w:val="none"/>
                <w:shd w:val="clear" w:fill="auto"/>
                <w:vertAlign w:val="baseline"/>
              </w:rPr>
            </w:pPr>
            <w:r>
              <w:rPr>
                <w:rFonts w:ascii="メイリオ" w:hAnsi="メイリオ" w:eastAsia="メイリオ" w:cs="メイリオ"/>
                <w:b w:val="0"/>
                <w:bCs w:val="0"/>
                <w:i w:val="0"/>
                <w:iCs w:val="0"/>
                <w:smallCaps w:val="0"/>
                <w:strike w:val="0"/>
                <w:color w:val="000000"/>
                <w:sz w:val="21"/>
                <w:szCs w:val="21"/>
                <w:u w:val="none"/>
                <w:shd w:val="clear" w:fill="auto"/>
                <w:vertAlign w:val="baseline"/>
                <w:rtl w:val="0"/>
              </w:rPr>
              <w:t>メンタルヘルス対応</w:t>
            </w:r>
          </w:p>
        </w:tc>
        <w:tc>
          <w:tcPr>
            <w:tcW w:w="0" w:type="auto"/>
            <w:vAlign w:val="center"/>
          </w:tcPr>
          <w:p>
            <w:pPr>
              <w:keepNext w:val="0"/>
              <w:keepLines w:val="0"/>
              <w:pageBreakBefore w:val="0"/>
              <w:widowControl w:val="0"/>
              <w:numPr>
                <w:ilvl w:val="0"/>
                <w:numId w:val="1"/>
              </w:numPr>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420" w:right="0" w:hanging="420"/>
              <w:jc w:val="both"/>
              <w:rPr>
                <w:rFonts w:ascii="メイリオ" w:hAnsi="メイリオ" w:eastAsia="メイリオ" w:cs="メイリオ"/>
                <w:b w:val="0"/>
                <w:bCs w:val="0"/>
                <w:i w:val="0"/>
                <w:iCs w:val="0"/>
                <w:smallCaps w:val="0"/>
                <w:strike w:val="0"/>
                <w:color w:val="auto"/>
                <w:sz w:val="21"/>
                <w:szCs w:val="21"/>
                <w:u w:val="none"/>
                <w:shd w:val="clear" w:fill="auto"/>
                <w:vertAlign w:val="baseline"/>
              </w:rPr>
            </w:pPr>
            <w:r>
              <w:rPr>
                <w:rFonts w:ascii="メイリオ" w:hAnsi="メイリオ" w:eastAsia="メイリオ" w:cs="メイリオ"/>
                <w:b w:val="0"/>
                <w:bCs w:val="0"/>
                <w:i w:val="0"/>
                <w:iCs w:val="0"/>
                <w:smallCaps w:val="0"/>
                <w:strike w:val="0"/>
                <w:color w:val="auto"/>
                <w:sz w:val="21"/>
                <w:szCs w:val="21"/>
                <w:u w:val="none"/>
                <w:shd w:val="clear" w:fill="auto"/>
                <w:vertAlign w:val="baseline"/>
                <w:rtl w:val="0"/>
              </w:rPr>
              <w:t>労務管理</w:t>
            </w:r>
          </w:p>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eastAsia" w:ascii="メイリオ" w:hAnsi="メイリオ" w:eastAsia="メイリオ" w:cs="メイリオ"/>
                <w:b w:val="0"/>
                <w:bCs w:val="0"/>
                <w:i w:val="0"/>
                <w:iCs w:val="0"/>
                <w:smallCaps w:val="0"/>
                <w:strike w:val="0"/>
                <w:color w:val="auto"/>
                <w:sz w:val="21"/>
                <w:szCs w:val="21"/>
                <w:u w:val="none"/>
                <w:shd w:val="clear" w:fill="auto"/>
                <w:vertAlign w:val="baseline"/>
                <w:lang w:eastAsia="ja-JP"/>
              </w:rPr>
            </w:pPr>
            <w:r>
              <w:rPr>
                <w:rFonts w:hint="eastAsia" w:ascii="メイリオ" w:hAnsi="メイリオ" w:eastAsia="メイリオ" w:cs="メイリオ"/>
                <w:b w:val="0"/>
                <w:bCs w:val="0"/>
                <w:i w:val="0"/>
                <w:iCs w:val="0"/>
                <w:smallCaps w:val="0"/>
                <w:strike w:val="0"/>
                <w:color w:val="auto"/>
                <w:sz w:val="21"/>
                <w:szCs w:val="21"/>
                <w:u w:val="none"/>
                <w:shd w:val="clear" w:fill="auto"/>
                <w:vertAlign w:val="baseline"/>
                <w:lang w:eastAsia="ja-JP"/>
              </w:rPr>
              <w:t>・出勤情報の集約管理、欠勤の可能性の検討、シフト変更。</w:t>
            </w:r>
          </w:p>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eastAsia" w:ascii="メイリオ" w:hAnsi="メイリオ" w:eastAsia="メイリオ" w:cs="メイリオ"/>
                <w:b w:val="0"/>
                <w:bCs w:val="0"/>
                <w:i w:val="0"/>
                <w:iCs w:val="0"/>
                <w:smallCaps w:val="0"/>
                <w:strike w:val="0"/>
                <w:color w:val="auto"/>
                <w:sz w:val="21"/>
                <w:szCs w:val="21"/>
                <w:u w:val="none"/>
                <w:shd w:val="clear" w:fill="auto"/>
                <w:vertAlign w:val="baseline"/>
                <w:lang w:eastAsia="ja-JP"/>
              </w:rPr>
            </w:pPr>
            <w:r>
              <w:rPr>
                <w:rFonts w:hint="eastAsia" w:ascii="メイリオ" w:hAnsi="メイリオ" w:eastAsia="メイリオ" w:cs="メイリオ"/>
                <w:b w:val="0"/>
                <w:bCs w:val="0"/>
                <w:i w:val="0"/>
                <w:iCs w:val="0"/>
                <w:smallCaps w:val="0"/>
                <w:strike w:val="0"/>
                <w:color w:val="auto"/>
                <w:sz w:val="21"/>
                <w:szCs w:val="21"/>
                <w:u w:val="none"/>
                <w:shd w:val="clear" w:fill="auto"/>
                <w:vertAlign w:val="baseline"/>
                <w:lang w:eastAsia="ja-JP"/>
              </w:rPr>
              <w:t>・職員の現在の出勤状況と今後の欠勤可能性を検証。</w:t>
            </w:r>
          </w:p>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eastAsia" w:ascii="メイリオ" w:hAnsi="メイリオ" w:eastAsia="メイリオ" w:cs="メイリオ"/>
                <w:b w:val="0"/>
                <w:bCs w:val="0"/>
                <w:i w:val="0"/>
                <w:iCs w:val="0"/>
                <w:smallCaps w:val="0"/>
                <w:strike w:val="0"/>
                <w:color w:val="auto"/>
                <w:sz w:val="21"/>
                <w:szCs w:val="21"/>
                <w:u w:val="none"/>
                <w:shd w:val="clear" w:fill="auto"/>
                <w:vertAlign w:val="baseline"/>
                <w:lang w:eastAsia="ja-JP"/>
              </w:rPr>
            </w:pPr>
            <w:r>
              <w:rPr>
                <w:rFonts w:hint="eastAsia" w:ascii="メイリオ" w:hAnsi="メイリオ" w:eastAsia="メイリオ" w:cs="メイリオ"/>
                <w:b w:val="0"/>
                <w:bCs w:val="0"/>
                <w:i w:val="0"/>
                <w:iCs w:val="0"/>
                <w:smallCaps w:val="0"/>
                <w:strike w:val="0"/>
                <w:color w:val="auto"/>
                <w:sz w:val="21"/>
                <w:szCs w:val="21"/>
                <w:u w:val="none"/>
                <w:shd w:val="clear" w:fill="auto"/>
                <w:vertAlign w:val="baseline"/>
                <w:lang w:eastAsia="ja-JP"/>
              </w:rPr>
              <w:t>・様式７と合わせ、業務遂行のためのシフト変更の実施。</w:t>
            </w:r>
          </w:p>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ascii="メイリオ" w:hAnsi="メイリオ" w:eastAsia="メイリオ" w:cs="メイリオ"/>
                <w:b w:val="0"/>
                <w:bCs w:val="0"/>
                <w:i w:val="0"/>
                <w:iCs w:val="0"/>
                <w:smallCaps w:val="0"/>
                <w:strike w:val="0"/>
                <w:color w:val="auto"/>
                <w:sz w:val="21"/>
                <w:szCs w:val="21"/>
                <w:u w:val="none"/>
                <w:shd w:val="clear" w:fill="auto"/>
                <w:vertAlign w:val="baseline"/>
              </w:rPr>
            </w:pPr>
          </w:p>
          <w:p>
            <w:pPr>
              <w:keepNext w:val="0"/>
              <w:keepLines w:val="0"/>
              <w:pageBreakBefore w:val="0"/>
              <w:widowControl w:val="0"/>
              <w:numPr>
                <w:ilvl w:val="0"/>
                <w:numId w:val="1"/>
              </w:numPr>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420" w:right="0" w:hanging="420"/>
              <w:jc w:val="both"/>
              <w:rPr>
                <w:rFonts w:ascii="メイリオ" w:hAnsi="メイリオ" w:eastAsia="メイリオ" w:cs="メイリオ"/>
                <w:b w:val="0"/>
                <w:bCs w:val="0"/>
                <w:i w:val="0"/>
                <w:iCs w:val="0"/>
                <w:smallCaps w:val="0"/>
                <w:strike w:val="0"/>
                <w:color w:val="auto"/>
                <w:sz w:val="21"/>
                <w:szCs w:val="21"/>
                <w:u w:val="none"/>
                <w:shd w:val="clear" w:fill="auto"/>
                <w:vertAlign w:val="baseline"/>
              </w:rPr>
            </w:pPr>
            <w:r>
              <w:rPr>
                <w:rFonts w:ascii="メイリオ" w:hAnsi="メイリオ" w:eastAsia="メイリオ" w:cs="メイリオ"/>
                <w:b w:val="0"/>
                <w:bCs w:val="0"/>
                <w:i w:val="0"/>
                <w:iCs w:val="0"/>
                <w:smallCaps w:val="0"/>
                <w:strike w:val="0"/>
                <w:color w:val="auto"/>
                <w:sz w:val="21"/>
                <w:szCs w:val="21"/>
                <w:u w:val="none"/>
                <w:shd w:val="clear" w:fill="auto"/>
                <w:vertAlign w:val="baseline"/>
                <w:rtl w:val="0"/>
              </w:rPr>
              <w:t>長時間労働対応</w:t>
            </w:r>
          </w:p>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eastAsia" w:ascii="メイリオ" w:hAnsi="メイリオ" w:eastAsia="メイリオ" w:cs="メイリオ"/>
                <w:b w:val="0"/>
                <w:bCs w:val="0"/>
                <w:i w:val="0"/>
                <w:iCs w:val="0"/>
                <w:smallCaps w:val="0"/>
                <w:strike w:val="0"/>
                <w:color w:val="auto"/>
                <w:sz w:val="21"/>
                <w:szCs w:val="21"/>
                <w:u w:val="none"/>
                <w:shd w:val="clear" w:fill="auto"/>
                <w:vertAlign w:val="baseline"/>
                <w:lang w:eastAsia="ja-JP"/>
              </w:rPr>
            </w:pPr>
            <w:r>
              <w:rPr>
                <w:rFonts w:hint="eastAsia" w:ascii="メイリオ" w:hAnsi="メイリオ" w:eastAsia="メイリオ" w:cs="メイリオ"/>
                <w:b w:val="0"/>
                <w:bCs w:val="0"/>
                <w:i w:val="0"/>
                <w:iCs w:val="0"/>
                <w:smallCaps w:val="0"/>
                <w:strike w:val="0"/>
                <w:color w:val="auto"/>
                <w:sz w:val="21"/>
                <w:szCs w:val="21"/>
                <w:u w:val="none"/>
                <w:shd w:val="clear" w:fill="auto"/>
                <w:vertAlign w:val="baseline"/>
                <w:lang w:eastAsia="ja-JP"/>
              </w:rPr>
              <w:t>・連続した長時間労働を余儀なくされる場合、必要最低限の休日が確保できるようシフトを組むこととする。</w:t>
            </w:r>
          </w:p>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eastAsia" w:ascii="メイリオ" w:hAnsi="メイリオ" w:eastAsia="メイリオ" w:cs="メイリオ"/>
                <w:b w:val="0"/>
                <w:bCs w:val="0"/>
                <w:i w:val="0"/>
                <w:iCs w:val="0"/>
                <w:smallCaps w:val="0"/>
                <w:strike w:val="0"/>
                <w:color w:val="auto"/>
                <w:sz w:val="21"/>
                <w:szCs w:val="21"/>
                <w:u w:val="none"/>
                <w:shd w:val="clear" w:fill="auto"/>
                <w:vertAlign w:val="baseline"/>
                <w:lang w:eastAsia="ja-JP"/>
              </w:rPr>
            </w:pPr>
            <w:r>
              <w:rPr>
                <w:rFonts w:hint="eastAsia" w:ascii="メイリオ" w:hAnsi="メイリオ" w:eastAsia="メイリオ" w:cs="メイリオ"/>
                <w:b w:val="0"/>
                <w:bCs w:val="0"/>
                <w:i w:val="0"/>
                <w:iCs w:val="0"/>
                <w:smallCaps w:val="0"/>
                <w:strike w:val="0"/>
                <w:color w:val="auto"/>
                <w:sz w:val="21"/>
                <w:szCs w:val="21"/>
                <w:u w:val="none"/>
                <w:shd w:val="clear" w:fill="auto"/>
                <w:vertAlign w:val="baseline"/>
                <w:lang w:eastAsia="ja-JP"/>
              </w:rPr>
              <w:t>・定期的に勤務実績を確認し、長時間労働とならないよう努める。</w:t>
            </w:r>
          </w:p>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eastAsia" w:ascii="メイリオ" w:hAnsi="メイリオ" w:eastAsia="メイリオ" w:cs="メイリオ"/>
                <w:b w:val="0"/>
                <w:bCs w:val="0"/>
                <w:i w:val="0"/>
                <w:iCs w:val="0"/>
                <w:smallCaps w:val="0"/>
                <w:strike w:val="0"/>
                <w:color w:val="auto"/>
                <w:sz w:val="21"/>
                <w:szCs w:val="21"/>
                <w:u w:val="none"/>
                <w:shd w:val="clear" w:fill="auto"/>
                <w:vertAlign w:val="baseline"/>
                <w:lang w:eastAsia="ja-JP"/>
              </w:rPr>
            </w:pPr>
            <w:r>
              <w:rPr>
                <w:rFonts w:hint="eastAsia" w:ascii="メイリオ" w:hAnsi="メイリオ" w:eastAsia="メイリオ" w:cs="メイリオ"/>
                <w:b w:val="0"/>
                <w:bCs w:val="0"/>
                <w:i w:val="0"/>
                <w:iCs w:val="0"/>
                <w:smallCaps w:val="0"/>
                <w:strike w:val="0"/>
                <w:color w:val="auto"/>
                <w:sz w:val="21"/>
                <w:szCs w:val="21"/>
                <w:u w:val="none"/>
                <w:shd w:val="clear" w:fill="auto"/>
                <w:vertAlign w:val="baseline"/>
                <w:lang w:eastAsia="ja-JP"/>
              </w:rPr>
              <w:t>・休憩時間や休憩場所の確保に配慮する。</w:t>
            </w:r>
          </w:p>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eastAsia" w:ascii="メイリオ" w:hAnsi="メイリオ" w:eastAsia="メイリオ" w:cs="メイリオ"/>
                <w:b w:val="0"/>
                <w:bCs w:val="0"/>
                <w:i w:val="0"/>
                <w:iCs w:val="0"/>
                <w:smallCaps w:val="0"/>
                <w:strike w:val="0"/>
                <w:color w:val="auto"/>
                <w:sz w:val="21"/>
                <w:szCs w:val="21"/>
                <w:u w:val="none"/>
                <w:shd w:val="clear" w:fill="auto"/>
                <w:vertAlign w:val="baseline"/>
                <w:lang w:eastAsia="ja-JP"/>
              </w:rPr>
            </w:pPr>
          </w:p>
          <w:p>
            <w:pPr>
              <w:keepNext w:val="0"/>
              <w:keepLines w:val="0"/>
              <w:pageBreakBefore w:val="0"/>
              <w:widowControl w:val="0"/>
              <w:numPr>
                <w:ilvl w:val="0"/>
                <w:numId w:val="1"/>
              </w:numPr>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420" w:right="0" w:hanging="420"/>
              <w:jc w:val="both"/>
              <w:rPr>
                <w:rFonts w:ascii="メイリオ" w:hAnsi="メイリオ" w:eastAsia="メイリオ" w:cs="メイリオ"/>
                <w:b w:val="0"/>
                <w:bCs w:val="0"/>
                <w:i w:val="0"/>
                <w:iCs w:val="0"/>
                <w:smallCaps w:val="0"/>
                <w:strike w:val="0"/>
                <w:color w:val="auto"/>
                <w:sz w:val="21"/>
                <w:szCs w:val="21"/>
                <w:u w:val="none"/>
                <w:shd w:val="clear" w:fill="auto"/>
                <w:vertAlign w:val="baseline"/>
              </w:rPr>
            </w:pPr>
            <w:r>
              <w:rPr>
                <w:rFonts w:ascii="メイリオ" w:hAnsi="メイリオ" w:eastAsia="メイリオ" w:cs="メイリオ"/>
                <w:b w:val="0"/>
                <w:bCs w:val="0"/>
                <w:i w:val="0"/>
                <w:iCs w:val="0"/>
                <w:smallCaps w:val="0"/>
                <w:strike w:val="0"/>
                <w:color w:val="auto"/>
                <w:sz w:val="21"/>
                <w:szCs w:val="21"/>
                <w:u w:val="none"/>
                <w:shd w:val="clear" w:fill="auto"/>
                <w:vertAlign w:val="baseline"/>
                <w:rtl w:val="0"/>
              </w:rPr>
              <w:t>コミュニケーション</w:t>
            </w:r>
          </w:p>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eastAsia" w:ascii="メイリオ" w:hAnsi="メイリオ" w:eastAsia="メイリオ" w:cs="メイリオ"/>
                <w:b w:val="0"/>
                <w:bCs w:val="0"/>
                <w:i w:val="0"/>
                <w:iCs w:val="0"/>
                <w:smallCaps w:val="0"/>
                <w:strike w:val="0"/>
                <w:color w:val="auto"/>
                <w:sz w:val="21"/>
                <w:szCs w:val="21"/>
                <w:u w:val="none"/>
                <w:shd w:val="clear" w:fill="auto"/>
                <w:vertAlign w:val="baseline"/>
                <w:lang w:eastAsia="ja-JP"/>
              </w:rPr>
            </w:pPr>
            <w:r>
              <w:rPr>
                <w:rFonts w:hint="default" w:ascii="メイリオ" w:hAnsi="メイリオ" w:eastAsia="メイリオ" w:cs="メイリオ"/>
                <w:b w:val="0"/>
                <w:bCs w:val="0"/>
                <w:i w:val="0"/>
                <w:iCs w:val="0"/>
                <w:smallCaps w:val="0"/>
                <w:strike w:val="0"/>
                <w:color w:val="auto"/>
                <w:sz w:val="21"/>
                <w:szCs w:val="21"/>
                <w:u w:val="none"/>
                <w:shd w:val="clear" w:fill="auto"/>
                <w:vertAlign w:val="baseline"/>
              </w:rPr>
              <w:t>・⽇頃の声掛けやコミュニケーションを⼤切にし、</w:t>
            </w:r>
            <w:r>
              <w:rPr>
                <w:rFonts w:hint="eastAsia" w:ascii="メイリオ" w:hAnsi="メイリオ" w:eastAsia="メイリオ" w:cs="メイリオ"/>
                <w:b w:val="0"/>
                <w:bCs w:val="0"/>
                <w:i w:val="0"/>
                <w:iCs w:val="0"/>
                <w:smallCaps w:val="0"/>
                <w:strike w:val="0"/>
                <w:color w:val="auto"/>
                <w:sz w:val="21"/>
                <w:szCs w:val="21"/>
                <w:u w:val="none"/>
                <w:shd w:val="clear" w:fill="auto"/>
                <w:vertAlign w:val="baseline"/>
                <w:lang w:eastAsia="ja-JP"/>
              </w:rPr>
              <w:t>心身の不調に早めに気づける職場づくりに努める。</w:t>
            </w:r>
          </w:p>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eastAsia" w:ascii="メイリオ" w:hAnsi="メイリオ" w:eastAsia="メイリオ" w:cs="メイリオ"/>
                <w:b w:val="0"/>
                <w:bCs w:val="0"/>
                <w:i w:val="0"/>
                <w:iCs w:val="0"/>
                <w:smallCaps w:val="0"/>
                <w:strike w:val="0"/>
                <w:color w:val="auto"/>
                <w:sz w:val="21"/>
                <w:szCs w:val="21"/>
                <w:u w:val="none"/>
                <w:shd w:val="clear" w:fill="auto"/>
                <w:vertAlign w:val="baseline"/>
                <w:lang w:eastAsia="ja-JP"/>
              </w:rPr>
            </w:pPr>
            <w:r>
              <w:rPr>
                <w:rFonts w:hint="eastAsia" w:ascii="メイリオ" w:hAnsi="メイリオ" w:eastAsia="メイリオ" w:cs="メイリオ"/>
                <w:b w:val="0"/>
                <w:bCs w:val="0"/>
                <w:i w:val="0"/>
                <w:iCs w:val="0"/>
                <w:smallCaps w:val="0"/>
                <w:strike w:val="0"/>
                <w:color w:val="auto"/>
                <w:sz w:val="21"/>
                <w:szCs w:val="21"/>
                <w:u w:val="none"/>
                <w:shd w:val="clear" w:fill="auto"/>
                <w:vertAlign w:val="baseline"/>
                <w:lang w:eastAsia="ja-JP"/>
              </w:rPr>
              <w:t>・感染者発生時の風評被害等の情報を常に把握し、従業員の心のケアにも努める。</w:t>
            </w:r>
          </w:p>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eastAsia" w:ascii="メイリオ" w:hAnsi="メイリオ" w:eastAsia="メイリオ" w:cs="メイリオ"/>
                <w:b w:val="0"/>
                <w:bCs w:val="0"/>
                <w:i w:val="0"/>
                <w:iCs w:val="0"/>
                <w:smallCaps w:val="0"/>
                <w:strike w:val="0"/>
                <w:color w:val="auto"/>
                <w:sz w:val="21"/>
                <w:szCs w:val="21"/>
                <w:u w:val="none"/>
                <w:shd w:val="clear" w:fill="auto"/>
                <w:vertAlign w:val="baseline"/>
                <w:lang w:eastAsia="ja-JP"/>
              </w:rPr>
            </w:pPr>
          </w:p>
        </w:tc>
        <w:tc>
          <w:tcPr>
            <w:tcW w:w="0" w:type="auto"/>
            <w:vAlign w:val="center"/>
          </w:tcPr>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center"/>
              <w:rPr>
                <w:rFonts w:ascii="メイリオ" w:hAnsi="メイリオ" w:eastAsia="メイリオ" w:cs="メイリオ"/>
                <w:b w:val="0"/>
                <w:bCs w:val="0"/>
                <w:i w:val="0"/>
                <w:iCs w:val="0"/>
                <w:smallCaps w:val="0"/>
                <w:strike w:val="0"/>
                <w:color w:val="000000"/>
                <w:sz w:val="21"/>
                <w:szCs w:val="21"/>
                <w:u w:val="none"/>
                <w:shd w:val="clear" w:fill="auto"/>
                <w:vertAlign w:val="baseli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845" w:hRule="atLeast"/>
        </w:trPr>
        <w:tc>
          <w:tcPr>
            <w:tcW w:w="0" w:type="auto"/>
            <w:vAlign w:val="center"/>
          </w:tcPr>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110" w:right="0" w:firstLine="0"/>
              <w:jc w:val="left"/>
              <w:rPr>
                <w:rFonts w:ascii="メイリオ" w:hAnsi="メイリオ" w:eastAsia="メイリオ" w:cs="メイリオ"/>
                <w:b w:val="0"/>
                <w:bCs w:val="0"/>
                <w:i w:val="0"/>
                <w:iCs w:val="0"/>
                <w:smallCaps w:val="0"/>
                <w:strike w:val="0"/>
                <w:color w:val="000000"/>
                <w:sz w:val="21"/>
                <w:szCs w:val="21"/>
                <w:u w:val="none"/>
                <w:shd w:val="clear" w:fill="auto"/>
                <w:vertAlign w:val="baseline"/>
              </w:rPr>
            </w:pPr>
            <w:r>
              <w:rPr>
                <w:rFonts w:ascii="メイリオ" w:hAnsi="メイリオ" w:eastAsia="メイリオ" w:cs="メイリオ"/>
                <w:b w:val="0"/>
                <w:bCs w:val="0"/>
                <w:i w:val="0"/>
                <w:iCs w:val="0"/>
                <w:smallCaps w:val="0"/>
                <w:strike w:val="0"/>
                <w:color w:val="000000"/>
                <w:sz w:val="21"/>
                <w:szCs w:val="21"/>
                <w:u w:val="none"/>
                <w:shd w:val="clear" w:fill="auto"/>
                <w:vertAlign w:val="baseline"/>
                <w:rtl w:val="0"/>
              </w:rPr>
              <w:t>（</w:t>
            </w:r>
            <w:r>
              <w:rPr>
                <w:rFonts w:hint="eastAsia" w:ascii="メイリオ" w:hAnsi="メイリオ" w:eastAsia="メイリオ" w:cs="メイリオ"/>
                <w:b w:val="0"/>
                <w:bCs w:val="0"/>
                <w:i w:val="0"/>
                <w:iCs w:val="0"/>
                <w:smallCaps w:val="0"/>
                <w:strike w:val="0"/>
                <w:color w:val="000000"/>
                <w:sz w:val="21"/>
                <w:szCs w:val="21"/>
                <w:u w:val="none"/>
                <w:shd w:val="clear" w:fill="auto"/>
                <w:vertAlign w:val="baseline"/>
                <w:rtl w:val="0"/>
                <w:lang w:eastAsia="ja-JP"/>
              </w:rPr>
              <w:t>７</w:t>
            </w:r>
            <w:r>
              <w:rPr>
                <w:rFonts w:ascii="メイリオ" w:hAnsi="メイリオ" w:eastAsia="メイリオ" w:cs="メイリオ"/>
                <w:b w:val="0"/>
                <w:bCs w:val="0"/>
                <w:i w:val="0"/>
                <w:iCs w:val="0"/>
                <w:smallCaps w:val="0"/>
                <w:strike w:val="0"/>
                <w:color w:val="000000"/>
                <w:sz w:val="21"/>
                <w:szCs w:val="21"/>
                <w:u w:val="none"/>
                <w:shd w:val="clear" w:fill="auto"/>
                <w:vertAlign w:val="baseline"/>
                <w:rtl w:val="0"/>
              </w:rPr>
              <w:t>）情報発信</w:t>
            </w:r>
          </w:p>
        </w:tc>
        <w:tc>
          <w:tcPr>
            <w:tcW w:w="0" w:type="auto"/>
            <w:vAlign w:val="top"/>
          </w:tcPr>
          <w:p>
            <w:pPr>
              <w:keepNext w:val="0"/>
              <w:keepLines w:val="0"/>
              <w:pageBreakBefore w:val="0"/>
              <w:widowControl w:val="0"/>
              <w:numPr>
                <w:ilvl w:val="0"/>
                <w:numId w:val="1"/>
              </w:numPr>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420" w:right="0" w:hanging="420"/>
              <w:jc w:val="both"/>
              <w:rPr>
                <w:rFonts w:ascii="メイリオ" w:hAnsi="メイリオ" w:eastAsia="メイリオ" w:cs="メイリオ"/>
                <w:b w:val="0"/>
                <w:bCs w:val="0"/>
                <w:i w:val="0"/>
                <w:iCs w:val="0"/>
                <w:smallCaps w:val="0"/>
                <w:strike w:val="0"/>
                <w:color w:val="000000"/>
                <w:sz w:val="21"/>
                <w:szCs w:val="21"/>
                <w:u w:val="none"/>
                <w:shd w:val="clear" w:fill="auto"/>
                <w:vertAlign w:val="baseline"/>
              </w:rPr>
            </w:pPr>
            <w:r>
              <w:rPr>
                <w:rFonts w:ascii="メイリオ" w:hAnsi="メイリオ" w:eastAsia="メイリオ" w:cs="メイリオ"/>
                <w:b w:val="0"/>
                <w:bCs w:val="0"/>
                <w:i w:val="0"/>
                <w:iCs w:val="0"/>
                <w:smallCaps w:val="0"/>
                <w:strike w:val="0"/>
                <w:color w:val="000000"/>
                <w:sz w:val="21"/>
                <w:szCs w:val="21"/>
                <w:u w:val="none"/>
                <w:shd w:val="clear" w:fill="auto"/>
                <w:vertAlign w:val="baseline"/>
                <w:rtl w:val="0"/>
              </w:rPr>
              <w:t>関係機関・地域・マスコミ等への説明・公表・取材対応</w:t>
            </w:r>
          </w:p>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eastAsia" w:ascii="メイリオ" w:hAnsi="メイリオ" w:eastAsia="メイリオ" w:cs="メイリオ"/>
                <w:b w:val="0"/>
                <w:bCs w:val="0"/>
                <w:i w:val="0"/>
                <w:iCs w:val="0"/>
                <w:smallCaps w:val="0"/>
                <w:strike w:val="0"/>
                <w:color w:val="auto"/>
                <w:sz w:val="21"/>
                <w:szCs w:val="21"/>
                <w:u w:val="none"/>
                <w:shd w:val="clear" w:fill="auto"/>
                <w:vertAlign w:val="baseline"/>
                <w:lang w:eastAsia="ja-JP"/>
              </w:rPr>
            </w:pPr>
            <w:r>
              <w:rPr>
                <w:rFonts w:hint="eastAsia" w:ascii="メイリオ" w:hAnsi="メイリオ" w:eastAsia="メイリオ" w:cs="メイリオ"/>
                <w:b w:val="0"/>
                <w:bCs w:val="0"/>
                <w:i w:val="0"/>
                <w:iCs w:val="0"/>
                <w:smallCaps w:val="0"/>
                <w:strike w:val="0"/>
                <w:color w:val="auto"/>
                <w:sz w:val="21"/>
                <w:szCs w:val="21"/>
                <w:u w:val="none"/>
                <w:shd w:val="clear" w:fill="auto"/>
                <w:vertAlign w:val="baseline"/>
                <w:lang w:eastAsia="ja-JP"/>
              </w:rPr>
              <w:t>・法人内において定める情報公表方針に従い、公表する。</w:t>
            </w:r>
          </w:p>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eastAsia" w:ascii="メイリオ" w:hAnsi="メイリオ" w:eastAsia="メイリオ" w:cs="メイリオ"/>
                <w:b w:val="0"/>
                <w:bCs w:val="0"/>
                <w:i w:val="0"/>
                <w:iCs w:val="0"/>
                <w:smallCaps w:val="0"/>
                <w:strike w:val="0"/>
                <w:color w:val="auto"/>
                <w:sz w:val="21"/>
                <w:szCs w:val="21"/>
                <w:u w:val="none"/>
                <w:shd w:val="clear" w:fill="auto"/>
                <w:vertAlign w:val="baseline"/>
                <w:lang w:eastAsia="ja-JP"/>
              </w:rPr>
            </w:pPr>
            <w:r>
              <w:rPr>
                <w:rFonts w:hint="eastAsia" w:ascii="メイリオ" w:hAnsi="メイリオ" w:eastAsia="メイリオ" w:cs="メイリオ"/>
                <w:b w:val="0"/>
                <w:bCs w:val="0"/>
                <w:i w:val="0"/>
                <w:iCs w:val="0"/>
                <w:smallCaps w:val="0"/>
                <w:strike w:val="0"/>
                <w:color w:val="auto"/>
                <w:sz w:val="21"/>
                <w:szCs w:val="21"/>
                <w:u w:val="none"/>
                <w:shd w:val="clear" w:fill="auto"/>
                <w:vertAlign w:val="baseline"/>
                <w:lang w:eastAsia="ja-JP"/>
              </w:rPr>
              <w:t>・公表内容については、利用者、家族、従業員等のプライバシーへの配慮を踏まえて検討する。</w:t>
            </w:r>
          </w:p>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eastAsia" w:ascii="メイリオ" w:hAnsi="メイリオ" w:eastAsia="メイリオ" w:cs="メイリオ"/>
                <w:b w:val="0"/>
                <w:bCs w:val="0"/>
                <w:i w:val="0"/>
                <w:iCs w:val="0"/>
                <w:smallCaps w:val="0"/>
                <w:strike w:val="0"/>
                <w:color w:val="auto"/>
                <w:sz w:val="21"/>
                <w:szCs w:val="21"/>
                <w:u w:val="none"/>
                <w:shd w:val="clear" w:fill="auto"/>
                <w:vertAlign w:val="baseline"/>
                <w:lang w:eastAsia="ja-JP"/>
              </w:rPr>
            </w:pPr>
            <w:r>
              <w:rPr>
                <w:rFonts w:hint="eastAsia" w:ascii="メイリオ" w:hAnsi="メイリオ" w:eastAsia="メイリオ" w:cs="メイリオ"/>
                <w:b w:val="0"/>
                <w:bCs w:val="0"/>
                <w:i w:val="0"/>
                <w:iCs w:val="0"/>
                <w:smallCaps w:val="0"/>
                <w:strike w:val="0"/>
                <w:color w:val="auto"/>
                <w:sz w:val="21"/>
                <w:szCs w:val="21"/>
                <w:u w:val="none"/>
                <w:shd w:val="clear" w:fill="auto"/>
                <w:vertAlign w:val="baseline"/>
                <w:lang w:eastAsia="ja-JP"/>
              </w:rPr>
              <w:t>・取材に対しては、管理者が対応するものとする。</w:t>
            </w:r>
          </w:p>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eastAsia" w:ascii="メイリオ" w:hAnsi="メイリオ" w:eastAsia="メイリオ" w:cs="メイリオ"/>
                <w:b w:val="0"/>
                <w:bCs w:val="0"/>
                <w:i w:val="0"/>
                <w:iCs w:val="0"/>
                <w:smallCaps w:val="0"/>
                <w:strike w:val="0"/>
                <w:color w:val="auto"/>
                <w:sz w:val="21"/>
                <w:szCs w:val="21"/>
                <w:u w:val="none"/>
                <w:shd w:val="clear" w:fill="auto"/>
                <w:vertAlign w:val="baseline"/>
                <w:lang w:eastAsia="ja-JP"/>
              </w:rPr>
            </w:pPr>
            <w:r>
              <w:rPr>
                <w:rFonts w:hint="eastAsia" w:ascii="メイリオ" w:hAnsi="メイリオ" w:eastAsia="メイリオ" w:cs="メイリオ"/>
                <w:b w:val="0"/>
                <w:bCs w:val="0"/>
                <w:i w:val="0"/>
                <w:iCs w:val="0"/>
                <w:smallCaps w:val="0"/>
                <w:strike w:val="0"/>
                <w:color w:val="auto"/>
                <w:sz w:val="21"/>
                <w:szCs w:val="21"/>
                <w:u w:val="none"/>
                <w:shd w:val="clear" w:fill="auto"/>
                <w:vertAlign w:val="baseline"/>
                <w:lang w:eastAsia="ja-JP"/>
              </w:rPr>
              <w:t>・関係者が報道によって初めて必要な情報を知ることがあってはならない。関係者に提供すべき情報については遅滞なく発信し、真摯に対応することとする。</w:t>
            </w:r>
          </w:p>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ascii="メイリオ" w:hAnsi="メイリオ" w:eastAsia="メイリオ" w:cs="メイリオ"/>
                <w:b w:val="0"/>
                <w:bCs w:val="0"/>
                <w:i w:val="0"/>
                <w:iCs w:val="0"/>
                <w:smallCaps w:val="0"/>
                <w:strike w:val="0"/>
                <w:color w:val="000000"/>
                <w:sz w:val="21"/>
                <w:szCs w:val="21"/>
                <w:u w:val="none"/>
                <w:shd w:val="clear" w:fill="auto"/>
                <w:vertAlign w:val="baseline"/>
              </w:rPr>
            </w:pPr>
          </w:p>
        </w:tc>
        <w:tc>
          <w:tcPr>
            <w:tcW w:w="0" w:type="auto"/>
            <w:vAlign w:val="center"/>
          </w:tcPr>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center"/>
              <w:rPr>
                <w:rFonts w:ascii="メイリオ" w:hAnsi="メイリオ" w:eastAsia="メイリオ" w:cs="メイリオ"/>
                <w:b w:val="0"/>
                <w:bCs w:val="0"/>
                <w:i w:val="0"/>
                <w:iCs w:val="0"/>
                <w:smallCaps w:val="0"/>
                <w:strike w:val="0"/>
                <w:color w:val="000000"/>
                <w:sz w:val="21"/>
                <w:szCs w:val="21"/>
                <w:u w:val="none"/>
                <w:shd w:val="clear" w:fill="auto"/>
                <w:vertAlign w:val="baseline"/>
              </w:rPr>
            </w:pPr>
          </w:p>
        </w:tc>
      </w:tr>
    </w:tbl>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ascii="メイリオ" w:hAnsi="メイリオ" w:eastAsia="メイリオ" w:cs="メイリオ"/>
          <w:b w:val="0"/>
          <w:bCs w:val="0"/>
          <w:i w:val="0"/>
          <w:iCs w:val="0"/>
          <w:smallCaps w:val="0"/>
          <w:strike w:val="0"/>
          <w:color w:val="000000"/>
          <w:sz w:val="21"/>
          <w:szCs w:val="21"/>
          <w:u w:val="none"/>
          <w:shd w:val="clear" w:fill="auto"/>
          <w:vertAlign w:val="baseline"/>
        </w:rPr>
      </w:pPr>
    </w:p>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ascii="メイリオ" w:hAnsi="メイリオ" w:eastAsia="メイリオ" w:cs="メイリオ"/>
          <w:b w:val="0"/>
          <w:bCs w:val="0"/>
          <w:i w:val="0"/>
          <w:iCs w:val="0"/>
          <w:smallCaps w:val="0"/>
          <w:strike w:val="0"/>
          <w:color w:val="000000"/>
          <w:sz w:val="21"/>
          <w:szCs w:val="21"/>
          <w:u w:val="none"/>
          <w:shd w:val="clear" w:fill="auto"/>
          <w:vertAlign w:val="baseline"/>
        </w:rPr>
      </w:pPr>
      <w:r>
        <w:br w:type="page"/>
      </w:r>
      <w:r>
        <w:rPr>
          <w:rFonts w:ascii="メイリオ" w:hAnsi="メイリオ" w:eastAsia="メイリオ" w:cs="メイリオ"/>
          <w:b w:val="0"/>
          <w:bCs w:val="0"/>
          <w:i w:val="0"/>
          <w:iCs w:val="0"/>
          <w:smallCaps w:val="0"/>
          <w:strike w:val="0"/>
          <w:color w:val="000000"/>
          <w:sz w:val="21"/>
          <w:szCs w:val="21"/>
          <w:u w:val="none"/>
          <w:shd w:val="clear" w:fill="auto"/>
          <w:vertAlign w:val="baseline"/>
          <w:rtl w:val="0"/>
        </w:rPr>
        <w:t>＜更新履歴＞</w:t>
      </w:r>
    </w:p>
    <w:tbl>
      <w:tblPr>
        <w:tblStyle w:val="70"/>
        <w:tblW w:w="9944" w:type="dxa"/>
        <w:tblInd w:w="-108"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2282"/>
        <w:gridCol w:w="7662"/>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282" w:type="dxa"/>
            <w:shd w:val="clear" w:color="auto" w:fill="00CCFF"/>
            <w:vAlign w:val="top"/>
          </w:tcPr>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center"/>
              <w:rPr>
                <w:rFonts w:ascii="メイリオ" w:hAnsi="メイリオ" w:eastAsia="メイリオ" w:cs="メイリオ"/>
                <w:b w:val="0"/>
                <w:bCs w:val="0"/>
                <w:i w:val="0"/>
                <w:iCs w:val="0"/>
                <w:smallCaps w:val="0"/>
                <w:strike w:val="0"/>
                <w:color w:val="000000"/>
                <w:sz w:val="21"/>
                <w:szCs w:val="21"/>
                <w:u w:val="none"/>
                <w:shd w:val="clear" w:fill="auto"/>
                <w:vertAlign w:val="baseline"/>
              </w:rPr>
            </w:pPr>
            <w:r>
              <w:rPr>
                <w:rFonts w:ascii="メイリオ" w:hAnsi="メイリオ" w:eastAsia="メイリオ" w:cs="メイリオ"/>
                <w:b w:val="0"/>
                <w:bCs w:val="0"/>
                <w:i w:val="0"/>
                <w:iCs w:val="0"/>
                <w:smallCaps w:val="0"/>
                <w:strike w:val="0"/>
                <w:color w:val="000000"/>
                <w:sz w:val="21"/>
                <w:szCs w:val="21"/>
                <w:u w:val="none"/>
                <w:shd w:val="clear" w:fill="auto"/>
                <w:vertAlign w:val="baseline"/>
                <w:rtl w:val="0"/>
              </w:rPr>
              <w:t>更新日</w:t>
            </w:r>
          </w:p>
        </w:tc>
        <w:tc>
          <w:tcPr>
            <w:tcW w:w="7662" w:type="dxa"/>
            <w:shd w:val="clear" w:color="auto" w:fill="00CCFF"/>
            <w:vAlign w:val="top"/>
          </w:tcPr>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center"/>
              <w:rPr>
                <w:rFonts w:ascii="メイリオ" w:hAnsi="メイリオ" w:eastAsia="メイリオ" w:cs="メイリオ"/>
                <w:b w:val="0"/>
                <w:bCs w:val="0"/>
                <w:i w:val="0"/>
                <w:iCs w:val="0"/>
                <w:smallCaps w:val="0"/>
                <w:strike w:val="0"/>
                <w:color w:val="000000"/>
                <w:sz w:val="21"/>
                <w:szCs w:val="21"/>
                <w:u w:val="none"/>
                <w:shd w:val="clear" w:fill="auto"/>
                <w:vertAlign w:val="baseline"/>
              </w:rPr>
            </w:pPr>
            <w:r>
              <w:rPr>
                <w:rFonts w:ascii="メイリオ" w:hAnsi="メイリオ" w:eastAsia="メイリオ" w:cs="メイリオ"/>
                <w:b w:val="0"/>
                <w:bCs w:val="0"/>
                <w:i w:val="0"/>
                <w:iCs w:val="0"/>
                <w:smallCaps w:val="0"/>
                <w:strike w:val="0"/>
                <w:color w:val="000000"/>
                <w:sz w:val="21"/>
                <w:szCs w:val="21"/>
                <w:u w:val="none"/>
                <w:shd w:val="clear" w:fill="auto"/>
                <w:vertAlign w:val="baseline"/>
                <w:rtl w:val="0"/>
              </w:rPr>
              <w:t>更新内容</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282" w:type="dxa"/>
            <w:vAlign w:val="top"/>
          </w:tcPr>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center"/>
              <w:rPr>
                <w:rFonts w:hint="eastAsia" w:ascii="メイリオ" w:hAnsi="メイリオ" w:eastAsia="メイリオ" w:cs="メイリオ"/>
                <w:b w:val="0"/>
                <w:bCs w:val="0"/>
                <w:i w:val="0"/>
                <w:iCs w:val="0"/>
                <w:smallCaps w:val="0"/>
                <w:strike w:val="0"/>
                <w:color w:val="auto"/>
                <w:sz w:val="21"/>
                <w:szCs w:val="21"/>
                <w:u w:val="none"/>
                <w:shd w:val="clear" w:fill="auto"/>
                <w:vertAlign w:val="baseline"/>
                <w:lang w:eastAsia="ja-JP"/>
              </w:rPr>
            </w:pPr>
            <w:r>
              <w:rPr>
                <w:rFonts w:hint="eastAsia" w:ascii="メイリオ" w:hAnsi="メイリオ" w:eastAsia="メイリオ" w:cs="メイリオ"/>
                <w:b w:val="0"/>
                <w:bCs w:val="0"/>
                <w:i w:val="0"/>
                <w:iCs w:val="0"/>
                <w:smallCaps w:val="0"/>
                <w:strike w:val="0"/>
                <w:color w:val="auto"/>
                <w:sz w:val="21"/>
                <w:szCs w:val="21"/>
                <w:u w:val="none"/>
                <w:shd w:val="clear" w:fill="auto"/>
                <w:vertAlign w:val="baseline"/>
                <w:lang w:eastAsia="ja-JP"/>
              </w:rPr>
              <w:t>令和７</w:t>
            </w:r>
            <w:r>
              <w:rPr>
                <w:rFonts w:hint="eastAsia" w:ascii="メイリオ" w:hAnsi="メイリオ" w:eastAsia="メイリオ" w:cs="メイリオ"/>
                <w:b w:val="0"/>
                <w:bCs w:val="0"/>
                <w:i w:val="0"/>
                <w:iCs w:val="0"/>
                <w:smallCaps w:val="0"/>
                <w:strike w:val="0"/>
                <w:color w:val="auto"/>
                <w:sz w:val="21"/>
                <w:szCs w:val="21"/>
                <w:u w:val="none"/>
                <w:shd w:val="clear" w:fill="auto"/>
                <w:vertAlign w:val="baseline"/>
                <w:lang w:val="en-US" w:eastAsia="ja-JP"/>
              </w:rPr>
              <w:t>年３月１日</w:t>
            </w:r>
          </w:p>
        </w:tc>
        <w:tc>
          <w:tcPr>
            <w:tcW w:w="7662" w:type="dxa"/>
            <w:vAlign w:val="top"/>
          </w:tcPr>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ascii="メイリオ" w:hAnsi="メイリオ" w:eastAsia="メイリオ" w:cs="メイリオ"/>
                <w:b w:val="0"/>
                <w:bCs w:val="0"/>
                <w:i w:val="0"/>
                <w:iCs w:val="0"/>
                <w:smallCaps w:val="0"/>
                <w:strike w:val="0"/>
                <w:color w:val="auto"/>
                <w:sz w:val="21"/>
                <w:szCs w:val="21"/>
                <w:u w:val="none"/>
                <w:shd w:val="clear" w:fill="auto"/>
                <w:vertAlign w:val="baseline"/>
              </w:rPr>
            </w:pPr>
            <w:r>
              <w:rPr>
                <w:rFonts w:ascii="メイリオ" w:hAnsi="メイリオ" w:eastAsia="メイリオ" w:cs="メイリオ"/>
                <w:b w:val="0"/>
                <w:bCs w:val="0"/>
                <w:i w:val="0"/>
                <w:iCs w:val="0"/>
                <w:smallCaps w:val="0"/>
                <w:strike w:val="0"/>
                <w:color w:val="auto"/>
                <w:sz w:val="21"/>
                <w:szCs w:val="21"/>
                <w:u w:val="none"/>
                <w:shd w:val="clear" w:fill="auto"/>
                <w:vertAlign w:val="baseline"/>
                <w:rtl w:val="0"/>
              </w:rPr>
              <w:t>作成</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282" w:type="dxa"/>
            <w:vAlign w:val="top"/>
          </w:tcPr>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eastAsia" w:ascii="メイリオ" w:hAnsi="メイリオ" w:eastAsia="メイリオ" w:cs="メイリオ"/>
                <w:b w:val="0"/>
                <w:bCs w:val="0"/>
                <w:i w:val="0"/>
                <w:iCs w:val="0"/>
                <w:smallCaps w:val="0"/>
                <w:strike w:val="0"/>
                <w:color w:val="auto"/>
                <w:sz w:val="21"/>
                <w:szCs w:val="21"/>
                <w:u w:val="none"/>
                <w:shd w:val="clear" w:fill="auto"/>
                <w:vertAlign w:val="baseline"/>
                <w:lang w:eastAsia="ja-JP"/>
              </w:rPr>
            </w:pPr>
            <w:r>
              <w:rPr>
                <w:rFonts w:hint="eastAsia" w:ascii="メイリオ" w:hAnsi="メイリオ" w:eastAsia="メイリオ" w:cs="メイリオ"/>
                <w:b w:val="0"/>
                <w:bCs w:val="0"/>
                <w:i w:val="0"/>
                <w:iCs w:val="0"/>
                <w:smallCaps w:val="0"/>
                <w:strike w:val="0"/>
                <w:color w:val="auto"/>
                <w:sz w:val="21"/>
                <w:szCs w:val="21"/>
                <w:u w:val="none"/>
                <w:shd w:val="clear" w:fill="auto"/>
                <w:vertAlign w:val="baseline"/>
                <w:lang w:eastAsia="ja-JP"/>
              </w:rPr>
              <w:t>令和７年</w:t>
            </w:r>
            <w:r>
              <w:rPr>
                <w:rFonts w:hint="eastAsia" w:ascii="メイリオ" w:hAnsi="メイリオ" w:eastAsia="メイリオ" w:cs="メイリオ"/>
                <w:b w:val="0"/>
                <w:bCs w:val="0"/>
                <w:i w:val="0"/>
                <w:iCs w:val="0"/>
                <w:smallCaps w:val="0"/>
                <w:strike w:val="0"/>
                <w:color w:val="auto"/>
                <w:sz w:val="21"/>
                <w:szCs w:val="21"/>
                <w:u w:val="none"/>
                <w:shd w:val="clear" w:fill="auto"/>
                <w:vertAlign w:val="baseline"/>
                <w:lang w:val="en-US" w:eastAsia="ja-JP"/>
              </w:rPr>
              <w:t>７</w:t>
            </w:r>
            <w:r>
              <w:rPr>
                <w:rFonts w:hint="eastAsia" w:ascii="メイリオ" w:hAnsi="メイリオ" w:eastAsia="メイリオ" w:cs="メイリオ"/>
                <w:b w:val="0"/>
                <w:bCs w:val="0"/>
                <w:i w:val="0"/>
                <w:iCs w:val="0"/>
                <w:smallCaps w:val="0"/>
                <w:strike w:val="0"/>
                <w:color w:val="auto"/>
                <w:sz w:val="21"/>
                <w:szCs w:val="21"/>
                <w:u w:val="none"/>
                <w:shd w:val="clear" w:fill="auto"/>
                <w:vertAlign w:val="baseline"/>
                <w:lang w:eastAsia="ja-JP"/>
              </w:rPr>
              <w:t>月１４日</w:t>
            </w:r>
          </w:p>
        </w:tc>
        <w:tc>
          <w:tcPr>
            <w:tcW w:w="7662" w:type="dxa"/>
            <w:vAlign w:val="top"/>
          </w:tcPr>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eastAsia" w:ascii="メイリオ" w:hAnsi="メイリオ" w:eastAsia="メイリオ" w:cs="メイリオ"/>
                <w:b w:val="0"/>
                <w:bCs w:val="0"/>
                <w:i w:val="0"/>
                <w:iCs w:val="0"/>
                <w:smallCaps w:val="0"/>
                <w:strike w:val="0"/>
                <w:color w:val="auto"/>
                <w:sz w:val="21"/>
                <w:szCs w:val="21"/>
                <w:u w:val="none"/>
                <w:shd w:val="clear" w:fill="auto"/>
                <w:vertAlign w:val="baseline"/>
                <w:lang w:eastAsia="ja-JP"/>
              </w:rPr>
            </w:pPr>
            <w:r>
              <w:rPr>
                <w:rFonts w:hint="eastAsia" w:ascii="メイリオ" w:hAnsi="メイリオ" w:eastAsia="メイリオ" w:cs="メイリオ"/>
                <w:b w:val="0"/>
                <w:bCs w:val="0"/>
                <w:i w:val="0"/>
                <w:iCs w:val="0"/>
                <w:smallCaps w:val="0"/>
                <w:strike w:val="0"/>
                <w:color w:val="auto"/>
                <w:sz w:val="21"/>
                <w:szCs w:val="21"/>
                <w:u w:val="none"/>
                <w:shd w:val="clear" w:fill="auto"/>
                <w:vertAlign w:val="baseline"/>
                <w:lang w:eastAsia="ja-JP"/>
              </w:rPr>
              <w:t>修正</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282" w:type="dxa"/>
            <w:vAlign w:val="top"/>
          </w:tcPr>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eastAsia" w:ascii="メイリオ" w:hAnsi="メイリオ" w:eastAsia="メイリオ" w:cs="メイリオ"/>
                <w:b w:val="0"/>
                <w:bCs w:val="0"/>
                <w:i w:val="0"/>
                <w:iCs w:val="0"/>
                <w:smallCaps w:val="0"/>
                <w:strike w:val="0"/>
                <w:color w:val="000000"/>
                <w:sz w:val="21"/>
                <w:szCs w:val="21"/>
                <w:u w:val="none"/>
                <w:shd w:val="clear" w:fill="auto"/>
                <w:vertAlign w:val="baseline"/>
                <w:lang w:eastAsia="ja-JP"/>
              </w:rPr>
            </w:pPr>
            <w:r>
              <w:rPr>
                <w:rFonts w:hint="eastAsia" w:ascii="メイリオ" w:hAnsi="メイリオ" w:eastAsia="メイリオ" w:cs="メイリオ"/>
                <w:b w:val="0"/>
                <w:bCs w:val="0"/>
                <w:i w:val="0"/>
                <w:iCs w:val="0"/>
                <w:smallCaps w:val="0"/>
                <w:strike w:val="0"/>
                <w:color w:val="000000"/>
                <w:sz w:val="21"/>
                <w:szCs w:val="21"/>
                <w:u w:val="none"/>
                <w:shd w:val="clear" w:fill="auto"/>
                <w:vertAlign w:val="baseline"/>
                <w:lang w:eastAsia="ja-JP"/>
              </w:rPr>
              <w:t>令和</w:t>
            </w:r>
            <w:r>
              <w:rPr>
                <w:rFonts w:hint="eastAsia" w:ascii="メイリオ" w:hAnsi="メイリオ" w:eastAsia="メイリオ" w:cs="メイリオ"/>
                <w:b w:val="0"/>
                <w:bCs w:val="0"/>
                <w:i w:val="0"/>
                <w:iCs w:val="0"/>
                <w:smallCaps w:val="0"/>
                <w:strike w:val="0"/>
                <w:color w:val="000000"/>
                <w:sz w:val="21"/>
                <w:szCs w:val="21"/>
                <w:u w:val="none"/>
                <w:shd w:val="clear" w:fill="auto"/>
                <w:vertAlign w:val="baseline"/>
                <w:lang w:val="en-US" w:eastAsia="ja-JP"/>
              </w:rPr>
              <w:t>8年4月3日</w:t>
            </w:r>
          </w:p>
        </w:tc>
        <w:tc>
          <w:tcPr>
            <w:tcW w:w="7662" w:type="dxa"/>
            <w:vAlign w:val="top"/>
          </w:tcPr>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hint="eastAsia" w:ascii="メイリオ" w:hAnsi="メイリオ" w:eastAsia="メイリオ" w:cs="メイリオ"/>
                <w:b w:val="0"/>
                <w:bCs w:val="0"/>
                <w:i w:val="0"/>
                <w:iCs w:val="0"/>
                <w:smallCaps w:val="0"/>
                <w:strike w:val="0"/>
                <w:color w:val="000000"/>
                <w:sz w:val="21"/>
                <w:szCs w:val="21"/>
                <w:u w:val="none"/>
                <w:shd w:val="clear" w:fill="auto"/>
                <w:vertAlign w:val="baseline"/>
                <w:lang w:eastAsia="ja-JP"/>
              </w:rPr>
            </w:pPr>
            <w:r>
              <w:rPr>
                <w:rFonts w:hint="eastAsia" w:ascii="メイリオ" w:hAnsi="メイリオ" w:eastAsia="メイリオ" w:cs="メイリオ"/>
                <w:b w:val="0"/>
                <w:bCs w:val="0"/>
                <w:i w:val="0"/>
                <w:iCs w:val="0"/>
                <w:smallCaps w:val="0"/>
                <w:strike w:val="0"/>
                <w:color w:val="000000"/>
                <w:sz w:val="21"/>
                <w:szCs w:val="21"/>
                <w:u w:val="none"/>
                <w:shd w:val="clear" w:fill="auto"/>
                <w:vertAlign w:val="baseline"/>
                <w:lang w:eastAsia="ja-JP"/>
              </w:rPr>
              <w:t>修正（従業員が増えたため）</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282" w:type="dxa"/>
            <w:vAlign w:val="top"/>
          </w:tcPr>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ascii="メイリオ" w:hAnsi="メイリオ" w:eastAsia="メイリオ" w:cs="メイリオ"/>
                <w:b w:val="0"/>
                <w:bCs w:val="0"/>
                <w:i w:val="0"/>
                <w:iCs w:val="0"/>
                <w:smallCaps w:val="0"/>
                <w:strike w:val="0"/>
                <w:color w:val="000000"/>
                <w:sz w:val="21"/>
                <w:szCs w:val="21"/>
                <w:u w:val="none"/>
                <w:shd w:val="clear" w:fill="auto"/>
                <w:vertAlign w:val="baseline"/>
              </w:rPr>
            </w:pPr>
          </w:p>
        </w:tc>
        <w:tc>
          <w:tcPr>
            <w:tcW w:w="7662" w:type="dxa"/>
            <w:vAlign w:val="top"/>
          </w:tcPr>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ascii="メイリオ" w:hAnsi="メイリオ" w:eastAsia="メイリオ" w:cs="メイリオ"/>
                <w:b w:val="0"/>
                <w:bCs w:val="0"/>
                <w:i w:val="0"/>
                <w:iCs w:val="0"/>
                <w:smallCaps w:val="0"/>
                <w:strike w:val="0"/>
                <w:color w:val="000000"/>
                <w:sz w:val="21"/>
                <w:szCs w:val="21"/>
                <w:u w:val="none"/>
                <w:shd w:val="clear" w:fill="auto"/>
                <w:vertAlign w:val="baseline"/>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282" w:type="dxa"/>
            <w:vAlign w:val="top"/>
          </w:tcPr>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ascii="メイリオ" w:hAnsi="メイリオ" w:eastAsia="メイリオ" w:cs="メイリオ"/>
                <w:b w:val="0"/>
                <w:bCs w:val="0"/>
                <w:i w:val="0"/>
                <w:iCs w:val="0"/>
                <w:smallCaps w:val="0"/>
                <w:strike w:val="0"/>
                <w:color w:val="000000"/>
                <w:sz w:val="21"/>
                <w:szCs w:val="21"/>
                <w:u w:val="none"/>
                <w:shd w:val="clear" w:fill="auto"/>
                <w:vertAlign w:val="baseline"/>
              </w:rPr>
            </w:pPr>
          </w:p>
        </w:tc>
        <w:tc>
          <w:tcPr>
            <w:tcW w:w="7662" w:type="dxa"/>
            <w:vAlign w:val="top"/>
          </w:tcPr>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ascii="メイリオ" w:hAnsi="メイリオ" w:eastAsia="メイリオ" w:cs="メイリオ"/>
                <w:b w:val="0"/>
                <w:bCs w:val="0"/>
                <w:i w:val="0"/>
                <w:iCs w:val="0"/>
                <w:smallCaps w:val="0"/>
                <w:strike w:val="0"/>
                <w:color w:val="000000"/>
                <w:sz w:val="21"/>
                <w:szCs w:val="21"/>
                <w:u w:val="none"/>
                <w:shd w:val="clear" w:fill="auto"/>
                <w:vertAlign w:val="baseline"/>
              </w:rPr>
            </w:pPr>
          </w:p>
        </w:tc>
      </w:tr>
    </w:tbl>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ascii="メイリオ" w:hAnsi="メイリオ" w:eastAsia="メイリオ" w:cs="メイリオ"/>
          <w:b w:val="0"/>
          <w:bCs w:val="0"/>
          <w:i w:val="0"/>
          <w:iCs w:val="0"/>
          <w:smallCaps w:val="0"/>
          <w:strike w:val="0"/>
          <w:color w:val="000000"/>
          <w:sz w:val="21"/>
          <w:szCs w:val="21"/>
          <w:u w:val="none"/>
          <w:shd w:val="clear" w:fill="auto"/>
          <w:vertAlign w:val="baseline"/>
        </w:rPr>
      </w:pPr>
    </w:p>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ascii="メイリオ" w:hAnsi="メイリオ" w:eastAsia="メイリオ" w:cs="メイリオ"/>
          <w:b w:val="0"/>
          <w:bCs w:val="0"/>
          <w:i w:val="0"/>
          <w:iCs w:val="0"/>
          <w:smallCaps w:val="0"/>
          <w:strike w:val="0"/>
          <w:color w:val="000000"/>
          <w:sz w:val="21"/>
          <w:szCs w:val="21"/>
          <w:u w:val="none"/>
          <w:shd w:val="clear" w:fill="auto"/>
          <w:vertAlign w:val="baseline"/>
        </w:rPr>
      </w:pPr>
    </w:p>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ascii="メイリオ" w:hAnsi="メイリオ" w:eastAsia="メイリオ" w:cs="メイリオ"/>
          <w:b w:val="0"/>
          <w:bCs w:val="0"/>
          <w:i w:val="0"/>
          <w:iCs w:val="0"/>
          <w:smallCaps w:val="0"/>
          <w:strike w:val="0"/>
          <w:color w:val="000000"/>
          <w:sz w:val="21"/>
          <w:szCs w:val="21"/>
          <w:u w:val="none"/>
          <w:shd w:val="clear" w:fill="auto"/>
          <w:vertAlign w:val="baseline"/>
        </w:rPr>
      </w:pPr>
      <w:r>
        <w:rPr>
          <w:rFonts w:ascii="メイリオ" w:hAnsi="メイリオ" w:eastAsia="メイリオ" w:cs="メイリオ"/>
          <w:b w:val="0"/>
          <w:bCs w:val="0"/>
          <w:i w:val="0"/>
          <w:iCs w:val="0"/>
          <w:smallCaps w:val="0"/>
          <w:strike w:val="0"/>
          <w:color w:val="000000"/>
          <w:sz w:val="21"/>
          <w:szCs w:val="21"/>
          <w:u w:val="none"/>
          <w:shd w:val="clear" w:fill="auto"/>
          <w:vertAlign w:val="baseline"/>
          <w:rtl w:val="0"/>
        </w:rPr>
        <w:t>＜添付（様式）ツール＞</w:t>
      </w:r>
    </w:p>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ascii="メイリオ" w:hAnsi="メイリオ" w:eastAsia="メイリオ" w:cs="メイリオ"/>
          <w:b w:val="0"/>
          <w:bCs w:val="0"/>
          <w:i w:val="0"/>
          <w:iCs w:val="0"/>
          <w:smallCaps w:val="0"/>
          <w:strike w:val="0"/>
          <w:color w:val="000000"/>
          <w:sz w:val="21"/>
          <w:szCs w:val="21"/>
          <w:u w:val="none"/>
          <w:shd w:val="clear" w:fill="auto"/>
          <w:vertAlign w:val="baseline"/>
        </w:rPr>
      </w:pPr>
      <w:r>
        <w:rPr>
          <w:rFonts w:ascii="メイリオ" w:hAnsi="メイリオ" w:eastAsia="メイリオ" w:cs="メイリオ"/>
          <w:b w:val="0"/>
          <w:bCs w:val="0"/>
          <w:i w:val="0"/>
          <w:iCs w:val="0"/>
          <w:smallCaps w:val="0"/>
          <w:strike w:val="0"/>
          <w:color w:val="000000"/>
          <w:sz w:val="21"/>
          <w:szCs w:val="21"/>
          <w:u w:val="none"/>
          <w:shd w:val="clear" w:fill="auto"/>
          <w:vertAlign w:val="baseline"/>
          <w:rtl w:val="0"/>
        </w:rPr>
        <w:t>※「障害福祉サービス事業所等における新型コロナウイルス感染症発生時の業務継続ガイドライン」</w:t>
      </w:r>
    </w:p>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210"/>
        <w:jc w:val="both"/>
        <w:rPr>
          <w:rFonts w:ascii="メイリオ" w:hAnsi="メイリオ" w:eastAsia="メイリオ" w:cs="メイリオ"/>
          <w:b w:val="0"/>
          <w:bCs w:val="0"/>
          <w:i w:val="0"/>
          <w:iCs w:val="0"/>
          <w:smallCaps w:val="0"/>
          <w:strike w:val="0"/>
          <w:color w:val="000000"/>
          <w:sz w:val="21"/>
          <w:szCs w:val="21"/>
          <w:u w:val="none"/>
          <w:shd w:val="clear" w:fill="auto"/>
          <w:vertAlign w:val="baseline"/>
        </w:rPr>
      </w:pPr>
      <w:r>
        <w:rPr>
          <w:rFonts w:ascii="メイリオ" w:hAnsi="メイリオ" w:eastAsia="メイリオ" w:cs="メイリオ"/>
          <w:b w:val="0"/>
          <w:bCs w:val="0"/>
          <w:i w:val="0"/>
          <w:iCs w:val="0"/>
          <w:smallCaps w:val="0"/>
          <w:strike w:val="0"/>
          <w:color w:val="000000"/>
          <w:sz w:val="21"/>
          <w:szCs w:val="21"/>
          <w:u w:val="none"/>
          <w:shd w:val="clear" w:fill="auto"/>
          <w:vertAlign w:val="baseline"/>
          <w:rtl w:val="0"/>
        </w:rPr>
        <w:t>別添Excelシート</w:t>
      </w:r>
    </w:p>
    <w:tbl>
      <w:tblPr>
        <w:tblStyle w:val="71"/>
        <w:tblW w:w="8364"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1985"/>
        <w:gridCol w:w="6379"/>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shd w:val="clear" w:color="auto" w:fill="00CCFF"/>
            <w:vAlign w:val="center"/>
          </w:tcPr>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center"/>
              <w:rPr>
                <w:rFonts w:ascii="メイリオ" w:hAnsi="メイリオ" w:eastAsia="メイリオ" w:cs="メイリオ"/>
                <w:b w:val="0"/>
                <w:bCs w:val="0"/>
                <w:i w:val="0"/>
                <w:iCs w:val="0"/>
                <w:smallCaps w:val="0"/>
                <w:strike w:val="0"/>
                <w:color w:val="000000"/>
                <w:sz w:val="21"/>
                <w:szCs w:val="21"/>
                <w:u w:val="none"/>
                <w:shd w:val="clear" w:fill="auto"/>
                <w:vertAlign w:val="baseline"/>
              </w:rPr>
            </w:pPr>
            <w:r>
              <w:rPr>
                <w:rFonts w:ascii="メイリオ" w:hAnsi="メイリオ" w:eastAsia="メイリオ" w:cs="メイリオ"/>
                <w:b w:val="0"/>
                <w:bCs w:val="0"/>
                <w:i w:val="0"/>
                <w:iCs w:val="0"/>
                <w:smallCaps w:val="0"/>
                <w:strike w:val="0"/>
                <w:color w:val="000000"/>
                <w:sz w:val="21"/>
                <w:szCs w:val="21"/>
                <w:u w:val="none"/>
                <w:shd w:val="clear" w:fill="auto"/>
                <w:vertAlign w:val="baseline"/>
                <w:rtl w:val="0"/>
              </w:rPr>
              <w:t>NO</w:t>
            </w:r>
          </w:p>
        </w:tc>
        <w:tc>
          <w:tcPr>
            <w:shd w:val="clear" w:color="auto" w:fill="00CCFF"/>
            <w:vAlign w:val="center"/>
          </w:tcPr>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center"/>
              <w:rPr>
                <w:rFonts w:ascii="メイリオ" w:hAnsi="メイリオ" w:eastAsia="メイリオ" w:cs="メイリオ"/>
                <w:b w:val="0"/>
                <w:bCs w:val="0"/>
                <w:i w:val="0"/>
                <w:iCs w:val="0"/>
                <w:smallCaps w:val="0"/>
                <w:strike w:val="0"/>
                <w:color w:val="000000"/>
                <w:sz w:val="21"/>
                <w:szCs w:val="21"/>
                <w:u w:val="none"/>
                <w:shd w:val="clear" w:fill="auto"/>
                <w:vertAlign w:val="baseline"/>
              </w:rPr>
            </w:pPr>
            <w:r>
              <w:rPr>
                <w:rFonts w:ascii="メイリオ" w:hAnsi="メイリオ" w:eastAsia="メイリオ" w:cs="メイリオ"/>
                <w:b w:val="0"/>
                <w:bCs w:val="0"/>
                <w:i w:val="0"/>
                <w:iCs w:val="0"/>
                <w:smallCaps w:val="0"/>
                <w:strike w:val="0"/>
                <w:color w:val="000000"/>
                <w:sz w:val="21"/>
                <w:szCs w:val="21"/>
                <w:u w:val="none"/>
                <w:shd w:val="clear" w:fill="auto"/>
                <w:vertAlign w:val="baseline"/>
                <w:rtl w:val="0"/>
              </w:rPr>
              <w:t>様式名</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vAlign w:val="center"/>
          </w:tcPr>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center"/>
              <w:rPr>
                <w:rFonts w:ascii="メイリオ" w:hAnsi="メイリオ" w:eastAsia="メイリオ" w:cs="メイリオ"/>
                <w:b w:val="0"/>
                <w:bCs w:val="0"/>
                <w:i w:val="0"/>
                <w:iCs w:val="0"/>
                <w:smallCaps w:val="0"/>
                <w:strike w:val="0"/>
                <w:color w:val="000000"/>
                <w:sz w:val="21"/>
                <w:szCs w:val="21"/>
                <w:u w:val="none"/>
                <w:shd w:val="clear" w:fill="auto"/>
                <w:vertAlign w:val="baseline"/>
              </w:rPr>
            </w:pPr>
            <w:r>
              <w:rPr>
                <w:rFonts w:ascii="メイリオ" w:hAnsi="メイリオ" w:eastAsia="メイリオ" w:cs="メイリオ"/>
                <w:b w:val="0"/>
                <w:bCs w:val="0"/>
                <w:i w:val="0"/>
                <w:iCs w:val="0"/>
                <w:smallCaps w:val="0"/>
                <w:strike w:val="0"/>
                <w:color w:val="000000"/>
                <w:sz w:val="21"/>
                <w:szCs w:val="21"/>
                <w:u w:val="none"/>
                <w:shd w:val="clear" w:fill="auto"/>
                <w:vertAlign w:val="baseline"/>
                <w:rtl w:val="0"/>
              </w:rPr>
              <w:t>様式1</w:t>
            </w:r>
          </w:p>
        </w:tc>
        <w:tc>
          <w:tcPr>
            <w:vAlign w:val="center"/>
          </w:tcPr>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ascii="メイリオ" w:hAnsi="メイリオ" w:eastAsia="メイリオ" w:cs="メイリオ"/>
                <w:b w:val="0"/>
                <w:bCs w:val="0"/>
                <w:i w:val="0"/>
                <w:iCs w:val="0"/>
                <w:smallCaps w:val="0"/>
                <w:strike w:val="0"/>
                <w:color w:val="000000"/>
                <w:sz w:val="21"/>
                <w:szCs w:val="21"/>
                <w:u w:val="none"/>
                <w:shd w:val="clear" w:fill="auto"/>
                <w:vertAlign w:val="baseline"/>
              </w:rPr>
            </w:pPr>
            <w:r>
              <w:rPr>
                <w:rFonts w:ascii="メイリオ" w:hAnsi="メイリオ" w:eastAsia="メイリオ" w:cs="メイリオ"/>
                <w:b w:val="0"/>
                <w:bCs w:val="0"/>
                <w:i w:val="0"/>
                <w:iCs w:val="0"/>
                <w:smallCaps w:val="0"/>
                <w:strike w:val="0"/>
                <w:color w:val="000000"/>
                <w:sz w:val="21"/>
                <w:szCs w:val="21"/>
                <w:u w:val="none"/>
                <w:shd w:val="clear" w:fill="auto"/>
                <w:vertAlign w:val="baseline"/>
                <w:rtl w:val="0"/>
              </w:rPr>
              <w:t>推進体制の構成メンバー</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vAlign w:val="center"/>
          </w:tcPr>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center"/>
              <w:rPr>
                <w:rFonts w:ascii="メイリオ" w:hAnsi="メイリオ" w:eastAsia="メイリオ" w:cs="メイリオ"/>
                <w:b w:val="0"/>
                <w:bCs w:val="0"/>
                <w:i w:val="0"/>
                <w:iCs w:val="0"/>
                <w:smallCaps w:val="0"/>
                <w:strike w:val="0"/>
                <w:color w:val="000000"/>
                <w:sz w:val="21"/>
                <w:szCs w:val="21"/>
                <w:u w:val="none"/>
                <w:shd w:val="clear" w:fill="auto"/>
                <w:vertAlign w:val="baseline"/>
              </w:rPr>
            </w:pPr>
            <w:r>
              <w:rPr>
                <w:rFonts w:ascii="メイリオ" w:hAnsi="メイリオ" w:eastAsia="メイリオ" w:cs="メイリオ"/>
                <w:b w:val="0"/>
                <w:bCs w:val="0"/>
                <w:i w:val="0"/>
                <w:iCs w:val="0"/>
                <w:smallCaps w:val="0"/>
                <w:strike w:val="0"/>
                <w:color w:val="000000"/>
                <w:sz w:val="21"/>
                <w:szCs w:val="21"/>
                <w:u w:val="none"/>
                <w:shd w:val="clear" w:fill="auto"/>
                <w:vertAlign w:val="baseline"/>
                <w:rtl w:val="0"/>
              </w:rPr>
              <w:t>様式2</w:t>
            </w:r>
          </w:p>
        </w:tc>
        <w:tc>
          <w:tcPr>
            <w:vAlign w:val="center"/>
          </w:tcPr>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ascii="メイリオ" w:hAnsi="メイリオ" w:eastAsia="メイリオ" w:cs="メイリオ"/>
                <w:b w:val="0"/>
                <w:bCs w:val="0"/>
                <w:i w:val="0"/>
                <w:iCs w:val="0"/>
                <w:smallCaps w:val="0"/>
                <w:strike w:val="0"/>
                <w:color w:val="000000"/>
                <w:sz w:val="21"/>
                <w:szCs w:val="21"/>
                <w:u w:val="none"/>
                <w:shd w:val="clear" w:fill="auto"/>
                <w:vertAlign w:val="baseline"/>
              </w:rPr>
            </w:pPr>
            <w:r>
              <w:rPr>
                <w:rFonts w:ascii="メイリオ" w:hAnsi="メイリオ" w:eastAsia="メイリオ" w:cs="メイリオ"/>
                <w:b w:val="0"/>
                <w:bCs w:val="0"/>
                <w:i w:val="0"/>
                <w:iCs w:val="0"/>
                <w:smallCaps w:val="0"/>
                <w:strike w:val="0"/>
                <w:color w:val="000000"/>
                <w:sz w:val="21"/>
                <w:szCs w:val="21"/>
                <w:u w:val="none"/>
                <w:shd w:val="clear" w:fill="auto"/>
                <w:vertAlign w:val="baseline"/>
                <w:rtl w:val="0"/>
              </w:rPr>
              <w:t>事業所外連絡リスト</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vAlign w:val="center"/>
          </w:tcPr>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center"/>
              <w:rPr>
                <w:rFonts w:ascii="メイリオ" w:hAnsi="メイリオ" w:eastAsia="メイリオ" w:cs="メイリオ"/>
                <w:b w:val="0"/>
                <w:bCs w:val="0"/>
                <w:i w:val="0"/>
                <w:iCs w:val="0"/>
                <w:smallCaps w:val="0"/>
                <w:strike w:val="0"/>
                <w:color w:val="000000"/>
                <w:sz w:val="21"/>
                <w:szCs w:val="21"/>
                <w:u w:val="none"/>
                <w:shd w:val="clear" w:fill="auto"/>
                <w:vertAlign w:val="baseline"/>
              </w:rPr>
            </w:pPr>
            <w:r>
              <w:rPr>
                <w:rFonts w:ascii="メイリオ" w:hAnsi="メイリオ" w:eastAsia="メイリオ" w:cs="メイリオ"/>
                <w:b w:val="0"/>
                <w:bCs w:val="0"/>
                <w:i w:val="0"/>
                <w:iCs w:val="0"/>
                <w:smallCaps w:val="0"/>
                <w:strike w:val="0"/>
                <w:color w:val="000000"/>
                <w:sz w:val="21"/>
                <w:szCs w:val="21"/>
                <w:u w:val="none"/>
                <w:shd w:val="clear" w:fill="auto"/>
                <w:vertAlign w:val="baseline"/>
                <w:rtl w:val="0"/>
              </w:rPr>
              <w:t>様式3</w:t>
            </w:r>
          </w:p>
        </w:tc>
        <w:tc>
          <w:tcPr>
            <w:vAlign w:val="center"/>
          </w:tcPr>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ascii="メイリオ" w:hAnsi="メイリオ" w:eastAsia="メイリオ" w:cs="メイリオ"/>
                <w:b w:val="0"/>
                <w:bCs w:val="0"/>
                <w:i w:val="0"/>
                <w:iCs w:val="0"/>
                <w:smallCaps w:val="0"/>
                <w:strike w:val="0"/>
                <w:color w:val="000000"/>
                <w:sz w:val="21"/>
                <w:szCs w:val="21"/>
                <w:u w:val="none"/>
                <w:shd w:val="clear" w:fill="auto"/>
                <w:vertAlign w:val="baseline"/>
              </w:rPr>
            </w:pPr>
            <w:r>
              <w:rPr>
                <w:rFonts w:ascii="メイリオ" w:hAnsi="メイリオ" w:eastAsia="メイリオ" w:cs="メイリオ"/>
                <w:b w:val="0"/>
                <w:bCs w:val="0"/>
                <w:i w:val="0"/>
                <w:iCs w:val="0"/>
                <w:smallCaps w:val="0"/>
                <w:strike w:val="0"/>
                <w:color w:val="000000"/>
                <w:sz w:val="21"/>
                <w:szCs w:val="21"/>
                <w:u w:val="none"/>
                <w:shd w:val="clear" w:fill="auto"/>
                <w:vertAlign w:val="baseline"/>
                <w:rtl w:val="0"/>
              </w:rPr>
              <w:t>職員・利用者 体温・体調チェックリスト</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vAlign w:val="center"/>
          </w:tcPr>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center"/>
              <w:rPr>
                <w:rFonts w:ascii="メイリオ" w:hAnsi="メイリオ" w:eastAsia="メイリオ" w:cs="メイリオ"/>
                <w:b w:val="0"/>
                <w:bCs w:val="0"/>
                <w:i w:val="0"/>
                <w:iCs w:val="0"/>
                <w:smallCaps w:val="0"/>
                <w:strike w:val="0"/>
                <w:color w:val="000000"/>
                <w:sz w:val="21"/>
                <w:szCs w:val="21"/>
                <w:u w:val="none"/>
                <w:shd w:val="clear" w:fill="auto"/>
                <w:vertAlign w:val="baseline"/>
              </w:rPr>
            </w:pPr>
            <w:r>
              <w:rPr>
                <w:rFonts w:ascii="メイリオ" w:hAnsi="メイリオ" w:eastAsia="メイリオ" w:cs="メイリオ"/>
                <w:b w:val="0"/>
                <w:bCs w:val="0"/>
                <w:i w:val="0"/>
                <w:iCs w:val="0"/>
                <w:smallCaps w:val="0"/>
                <w:strike w:val="0"/>
                <w:color w:val="000000"/>
                <w:sz w:val="21"/>
                <w:szCs w:val="21"/>
                <w:u w:val="none"/>
                <w:shd w:val="clear" w:fill="auto"/>
                <w:vertAlign w:val="baseline"/>
                <w:rtl w:val="0"/>
              </w:rPr>
              <w:t>様式4</w:t>
            </w:r>
          </w:p>
        </w:tc>
        <w:tc>
          <w:tcPr>
            <w:vAlign w:val="center"/>
          </w:tcPr>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ascii="メイリオ" w:hAnsi="メイリオ" w:eastAsia="メイリオ" w:cs="メイリオ"/>
                <w:b w:val="0"/>
                <w:bCs w:val="0"/>
                <w:i w:val="0"/>
                <w:iCs w:val="0"/>
                <w:smallCaps w:val="0"/>
                <w:strike w:val="0"/>
                <w:color w:val="000000"/>
                <w:sz w:val="21"/>
                <w:szCs w:val="21"/>
                <w:u w:val="none"/>
                <w:shd w:val="clear" w:fill="auto"/>
                <w:vertAlign w:val="baseline"/>
              </w:rPr>
            </w:pPr>
            <w:r>
              <w:rPr>
                <w:rFonts w:ascii="メイリオ" w:hAnsi="メイリオ" w:eastAsia="メイリオ" w:cs="メイリオ"/>
                <w:b w:val="0"/>
                <w:bCs w:val="0"/>
                <w:i w:val="0"/>
                <w:iCs w:val="0"/>
                <w:smallCaps w:val="0"/>
                <w:strike w:val="0"/>
                <w:color w:val="000000"/>
                <w:sz w:val="21"/>
                <w:szCs w:val="21"/>
                <w:u w:val="none"/>
                <w:shd w:val="clear" w:fill="auto"/>
                <w:vertAlign w:val="baseline"/>
                <w:rtl w:val="0"/>
              </w:rPr>
              <w:t>感染（疑い）者・濃厚接触（疑い）者管理リスト</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vAlign w:val="center"/>
          </w:tcPr>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center"/>
              <w:rPr>
                <w:rFonts w:ascii="メイリオ" w:hAnsi="メイリオ" w:eastAsia="メイリオ" w:cs="メイリオ"/>
                <w:b w:val="0"/>
                <w:bCs w:val="0"/>
                <w:i w:val="0"/>
                <w:iCs w:val="0"/>
                <w:smallCaps w:val="0"/>
                <w:strike w:val="0"/>
                <w:color w:val="000000"/>
                <w:sz w:val="21"/>
                <w:szCs w:val="21"/>
                <w:u w:val="none"/>
                <w:shd w:val="clear" w:fill="auto"/>
                <w:vertAlign w:val="baseline"/>
              </w:rPr>
            </w:pPr>
            <w:r>
              <w:rPr>
                <w:rFonts w:ascii="メイリオ" w:hAnsi="メイリオ" w:eastAsia="メイリオ" w:cs="メイリオ"/>
                <w:b w:val="0"/>
                <w:bCs w:val="0"/>
                <w:i w:val="0"/>
                <w:iCs w:val="0"/>
                <w:smallCaps w:val="0"/>
                <w:strike w:val="0"/>
                <w:color w:val="000000"/>
                <w:sz w:val="21"/>
                <w:szCs w:val="21"/>
                <w:u w:val="none"/>
                <w:shd w:val="clear" w:fill="auto"/>
                <w:vertAlign w:val="baseline"/>
                <w:rtl w:val="0"/>
              </w:rPr>
              <w:t>様式5</w:t>
            </w:r>
          </w:p>
        </w:tc>
        <w:tc>
          <w:tcPr>
            <w:vAlign w:val="center"/>
          </w:tcPr>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ascii="メイリオ" w:hAnsi="メイリオ" w:eastAsia="メイリオ" w:cs="メイリオ"/>
                <w:b w:val="0"/>
                <w:bCs w:val="0"/>
                <w:i w:val="0"/>
                <w:iCs w:val="0"/>
                <w:smallCaps w:val="0"/>
                <w:strike w:val="0"/>
                <w:color w:val="000000"/>
                <w:sz w:val="21"/>
                <w:szCs w:val="21"/>
                <w:u w:val="none"/>
                <w:shd w:val="clear" w:fill="auto"/>
                <w:vertAlign w:val="baseline"/>
              </w:rPr>
            </w:pPr>
            <w:r>
              <w:rPr>
                <w:rFonts w:ascii="メイリオ" w:hAnsi="メイリオ" w:eastAsia="メイリオ" w:cs="メイリオ"/>
                <w:b w:val="0"/>
                <w:bCs w:val="0"/>
                <w:i w:val="0"/>
                <w:iCs w:val="0"/>
                <w:smallCaps w:val="0"/>
                <w:strike w:val="0"/>
                <w:color w:val="000000"/>
                <w:sz w:val="21"/>
                <w:szCs w:val="21"/>
                <w:u w:val="none"/>
                <w:shd w:val="clear" w:fill="auto"/>
                <w:vertAlign w:val="baseline"/>
                <w:rtl w:val="0"/>
              </w:rPr>
              <w:t>（部署ごと）職員緊急連絡網</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vAlign w:val="center"/>
          </w:tcPr>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center"/>
              <w:rPr>
                <w:rFonts w:ascii="メイリオ" w:hAnsi="メイリオ" w:eastAsia="メイリオ" w:cs="メイリオ"/>
                <w:b w:val="0"/>
                <w:bCs w:val="0"/>
                <w:i w:val="0"/>
                <w:iCs w:val="0"/>
                <w:smallCaps w:val="0"/>
                <w:strike w:val="0"/>
                <w:color w:val="000000"/>
                <w:sz w:val="21"/>
                <w:szCs w:val="21"/>
                <w:u w:val="none"/>
                <w:shd w:val="clear" w:fill="auto"/>
                <w:vertAlign w:val="baseline"/>
              </w:rPr>
            </w:pPr>
            <w:r>
              <w:rPr>
                <w:rFonts w:ascii="メイリオ" w:hAnsi="メイリオ" w:eastAsia="メイリオ" w:cs="メイリオ"/>
                <w:b w:val="0"/>
                <w:bCs w:val="0"/>
                <w:i w:val="0"/>
                <w:iCs w:val="0"/>
                <w:smallCaps w:val="0"/>
                <w:strike w:val="0"/>
                <w:color w:val="000000"/>
                <w:sz w:val="21"/>
                <w:szCs w:val="21"/>
                <w:u w:val="none"/>
                <w:shd w:val="clear" w:fill="auto"/>
                <w:vertAlign w:val="baseline"/>
                <w:rtl w:val="0"/>
              </w:rPr>
              <w:t>様式6</w:t>
            </w:r>
          </w:p>
        </w:tc>
        <w:tc>
          <w:tcPr>
            <w:vAlign w:val="center"/>
          </w:tcPr>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ascii="メイリオ" w:hAnsi="メイリオ" w:eastAsia="メイリオ" w:cs="メイリオ"/>
                <w:b w:val="0"/>
                <w:bCs w:val="0"/>
                <w:i w:val="0"/>
                <w:iCs w:val="0"/>
                <w:smallCaps w:val="0"/>
                <w:strike w:val="0"/>
                <w:color w:val="000000"/>
                <w:sz w:val="21"/>
                <w:szCs w:val="21"/>
                <w:u w:val="none"/>
                <w:shd w:val="clear" w:fill="auto"/>
                <w:vertAlign w:val="baseline"/>
              </w:rPr>
            </w:pPr>
            <w:r>
              <w:rPr>
                <w:rFonts w:ascii="メイリオ" w:hAnsi="メイリオ" w:eastAsia="メイリオ" w:cs="メイリオ"/>
                <w:b w:val="0"/>
                <w:bCs w:val="0"/>
                <w:i w:val="0"/>
                <w:iCs w:val="0"/>
                <w:smallCaps w:val="0"/>
                <w:strike w:val="0"/>
                <w:color w:val="000000"/>
                <w:sz w:val="21"/>
                <w:szCs w:val="21"/>
                <w:u w:val="none"/>
                <w:shd w:val="clear" w:fill="auto"/>
                <w:vertAlign w:val="baseline"/>
                <w:rtl w:val="0"/>
              </w:rPr>
              <w:t>備蓄品リスト</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vAlign w:val="center"/>
          </w:tcPr>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center"/>
              <w:rPr>
                <w:rFonts w:ascii="メイリオ" w:hAnsi="メイリオ" w:eastAsia="メイリオ" w:cs="メイリオ"/>
                <w:b w:val="0"/>
                <w:bCs w:val="0"/>
                <w:i w:val="0"/>
                <w:iCs w:val="0"/>
                <w:smallCaps w:val="0"/>
                <w:strike w:val="0"/>
                <w:color w:val="000000"/>
                <w:sz w:val="21"/>
                <w:szCs w:val="21"/>
                <w:u w:val="none"/>
                <w:shd w:val="clear" w:fill="auto"/>
                <w:vertAlign w:val="baseline"/>
              </w:rPr>
            </w:pPr>
            <w:r>
              <w:rPr>
                <w:rFonts w:ascii="メイリオ" w:hAnsi="メイリオ" w:eastAsia="メイリオ" w:cs="メイリオ"/>
                <w:b w:val="0"/>
                <w:bCs w:val="0"/>
                <w:i w:val="0"/>
                <w:iCs w:val="0"/>
                <w:smallCaps w:val="0"/>
                <w:strike w:val="0"/>
                <w:color w:val="000000"/>
                <w:sz w:val="21"/>
                <w:szCs w:val="21"/>
                <w:u w:val="none"/>
                <w:shd w:val="clear" w:fill="auto"/>
                <w:vertAlign w:val="baseline"/>
                <w:rtl w:val="0"/>
              </w:rPr>
              <w:t>様式7</w:t>
            </w:r>
          </w:p>
        </w:tc>
        <w:tc>
          <w:tcPr>
            <w:vAlign w:val="center"/>
          </w:tcPr>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ascii="メイリオ" w:hAnsi="メイリオ" w:eastAsia="メイリオ" w:cs="メイリオ"/>
                <w:b w:val="0"/>
                <w:bCs w:val="0"/>
                <w:i w:val="0"/>
                <w:iCs w:val="0"/>
                <w:smallCaps w:val="0"/>
                <w:strike w:val="0"/>
                <w:color w:val="000000"/>
                <w:sz w:val="21"/>
                <w:szCs w:val="21"/>
                <w:u w:val="none"/>
                <w:shd w:val="clear" w:fill="auto"/>
                <w:vertAlign w:val="baseline"/>
              </w:rPr>
            </w:pPr>
            <w:r>
              <w:rPr>
                <w:rFonts w:ascii="メイリオ" w:hAnsi="メイリオ" w:eastAsia="メイリオ" w:cs="メイリオ"/>
                <w:b w:val="0"/>
                <w:bCs w:val="0"/>
                <w:i w:val="0"/>
                <w:iCs w:val="0"/>
                <w:smallCaps w:val="0"/>
                <w:strike w:val="0"/>
                <w:color w:val="000000"/>
                <w:sz w:val="21"/>
                <w:szCs w:val="21"/>
                <w:u w:val="none"/>
                <w:shd w:val="clear" w:fill="auto"/>
                <w:vertAlign w:val="baseline"/>
                <w:rtl w:val="0"/>
              </w:rPr>
              <w:t>業務分類（優先業務の選定）</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vAlign w:val="center"/>
          </w:tcPr>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center"/>
              <w:rPr>
                <w:rFonts w:ascii="メイリオ" w:hAnsi="メイリオ" w:eastAsia="メイリオ" w:cs="メイリオ"/>
                <w:b w:val="0"/>
                <w:bCs w:val="0"/>
                <w:i w:val="0"/>
                <w:iCs w:val="0"/>
                <w:smallCaps w:val="0"/>
                <w:strike w:val="0"/>
                <w:color w:val="000000"/>
                <w:sz w:val="21"/>
                <w:szCs w:val="21"/>
                <w:u w:val="none"/>
                <w:shd w:val="clear" w:fill="auto"/>
                <w:vertAlign w:val="baseline"/>
              </w:rPr>
            </w:pPr>
            <w:r>
              <w:rPr>
                <w:rFonts w:ascii="メイリオ" w:hAnsi="メイリオ" w:eastAsia="メイリオ" w:cs="メイリオ"/>
                <w:b w:val="0"/>
                <w:bCs w:val="0"/>
                <w:i w:val="0"/>
                <w:iCs w:val="0"/>
                <w:smallCaps w:val="0"/>
                <w:strike w:val="0"/>
                <w:color w:val="000000"/>
                <w:sz w:val="21"/>
                <w:szCs w:val="21"/>
                <w:u w:val="none"/>
                <w:shd w:val="clear" w:fill="auto"/>
                <w:vertAlign w:val="baseline"/>
                <w:rtl w:val="0"/>
              </w:rPr>
              <w:t>様式8</w:t>
            </w:r>
          </w:p>
        </w:tc>
        <w:tc>
          <w:tcPr>
            <w:vAlign w:val="center"/>
          </w:tcPr>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ascii="メイリオ" w:hAnsi="メイリオ" w:eastAsia="メイリオ" w:cs="メイリオ"/>
                <w:b w:val="0"/>
                <w:bCs w:val="0"/>
                <w:i w:val="0"/>
                <w:iCs w:val="0"/>
                <w:smallCaps w:val="0"/>
                <w:strike w:val="0"/>
                <w:color w:val="000000"/>
                <w:sz w:val="21"/>
                <w:szCs w:val="21"/>
                <w:u w:val="none"/>
                <w:shd w:val="clear" w:fill="auto"/>
                <w:vertAlign w:val="baseline"/>
              </w:rPr>
            </w:pPr>
            <w:r>
              <w:rPr>
                <w:rFonts w:ascii="メイリオ" w:hAnsi="メイリオ" w:eastAsia="メイリオ" w:cs="メイリオ"/>
                <w:b w:val="0"/>
                <w:bCs w:val="0"/>
                <w:i w:val="0"/>
                <w:iCs w:val="0"/>
                <w:smallCaps w:val="0"/>
                <w:strike w:val="0"/>
                <w:color w:val="000000"/>
                <w:sz w:val="21"/>
                <w:szCs w:val="21"/>
                <w:u w:val="none"/>
                <w:shd w:val="clear" w:fill="auto"/>
                <w:vertAlign w:val="baseline"/>
                <w:rtl w:val="0"/>
              </w:rPr>
              <w:t>来所立ち入り時体温チェックリスト</w:t>
            </w:r>
          </w:p>
        </w:tc>
      </w:tr>
    </w:tbl>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ascii="メイリオ" w:hAnsi="メイリオ" w:eastAsia="メイリオ" w:cs="メイリオ"/>
          <w:b w:val="0"/>
          <w:bCs w:val="0"/>
          <w:i w:val="0"/>
          <w:iCs w:val="0"/>
          <w:smallCaps w:val="0"/>
          <w:strike w:val="0"/>
          <w:color w:val="000000"/>
          <w:sz w:val="21"/>
          <w:szCs w:val="21"/>
          <w:u w:val="none"/>
          <w:shd w:val="clear" w:fill="auto"/>
          <w:vertAlign w:val="baseline"/>
        </w:rPr>
      </w:pPr>
    </w:p>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left"/>
        <w:rPr>
          <w:rFonts w:ascii="メイリオ" w:hAnsi="メイリオ" w:eastAsia="メイリオ" w:cs="メイリオ"/>
          <w:b w:val="0"/>
          <w:bCs w:val="0"/>
          <w:i w:val="0"/>
          <w:iCs w:val="0"/>
          <w:smallCaps w:val="0"/>
          <w:strike w:val="0"/>
          <w:color w:val="00CCFF"/>
          <w:sz w:val="28"/>
          <w:szCs w:val="28"/>
          <w:u w:val="none"/>
          <w:shd w:val="clear" w:fill="auto"/>
          <w:vertAlign w:val="baseline"/>
        </w:rPr>
      </w:pPr>
      <w:r>
        <w:br w:type="page"/>
      </w:r>
      <w:r>
        <w:rPr>
          <w:rFonts w:ascii="メイリオ" w:hAnsi="メイリオ" w:eastAsia="メイリオ" w:cs="メイリオ"/>
          <w:b w:val="0"/>
          <w:bCs w:val="0"/>
          <w:i w:val="0"/>
          <w:iCs w:val="0"/>
          <w:smallCaps w:val="0"/>
          <w:strike w:val="0"/>
          <w:color w:val="00CCFF"/>
          <w:sz w:val="28"/>
          <w:szCs w:val="28"/>
          <w:u w:val="none"/>
          <w:shd w:val="clear" w:fill="auto"/>
          <w:vertAlign w:val="baseline"/>
          <w:rtl w:val="0"/>
        </w:rPr>
        <w:t>（参考）新型コロナウイルス感染症に関する情報入手先</w:t>
      </w:r>
    </w:p>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ascii="メイリオ" w:hAnsi="メイリオ" w:eastAsia="メイリオ" w:cs="メイリオ"/>
          <w:b w:val="0"/>
          <w:bCs w:val="0"/>
          <w:i w:val="0"/>
          <w:iCs w:val="0"/>
          <w:smallCaps w:val="0"/>
          <w:strike w:val="0"/>
          <w:color w:val="000000"/>
          <w:sz w:val="21"/>
          <w:szCs w:val="21"/>
          <w:u w:val="none"/>
          <w:shd w:val="clear" w:fill="auto"/>
          <w:vertAlign w:val="baseline"/>
        </w:rPr>
      </w:pPr>
    </w:p>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ascii="メイリオ" w:hAnsi="メイリオ" w:eastAsia="メイリオ" w:cs="メイリオ"/>
          <w:b w:val="0"/>
          <w:bCs w:val="0"/>
          <w:i w:val="0"/>
          <w:iCs w:val="0"/>
          <w:smallCaps w:val="0"/>
          <w:strike w:val="0"/>
          <w:color w:val="000000"/>
          <w:sz w:val="21"/>
          <w:szCs w:val="21"/>
          <w:u w:val="none"/>
          <w:shd w:val="clear" w:fill="auto"/>
          <w:vertAlign w:val="baseline"/>
        </w:rPr>
      </w:pPr>
      <w:r>
        <w:rPr>
          <w:rFonts w:ascii="メイリオ" w:hAnsi="メイリオ" w:eastAsia="メイリオ" w:cs="メイリオ"/>
          <w:b w:val="0"/>
          <w:bCs w:val="0"/>
          <w:i w:val="0"/>
          <w:iCs w:val="0"/>
          <w:smallCaps w:val="0"/>
          <w:strike w:val="0"/>
          <w:color w:val="000000"/>
          <w:sz w:val="21"/>
          <w:szCs w:val="21"/>
          <w:u w:val="none"/>
          <w:shd w:val="clear" w:fill="auto"/>
          <w:vertAlign w:val="baseline"/>
          <w:rtl w:val="0"/>
        </w:rPr>
        <w:t>○厚生労働省「新型コロナウイルス感染症について」 ：</w:t>
      </w:r>
    </w:p>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ascii="メイリオ" w:hAnsi="メイリオ" w:eastAsia="メイリオ" w:cs="メイリオ"/>
          <w:b w:val="0"/>
          <w:bCs w:val="0"/>
          <w:i w:val="0"/>
          <w:iCs w:val="0"/>
          <w:smallCaps w:val="0"/>
          <w:strike w:val="0"/>
          <w:color w:val="000000"/>
          <w:sz w:val="21"/>
          <w:szCs w:val="21"/>
          <w:u w:val="none"/>
          <w:shd w:val="clear" w:fill="auto"/>
          <w:vertAlign w:val="baseline"/>
        </w:rPr>
      </w:pPr>
      <w:r>
        <w:fldChar w:fldCharType="begin"/>
      </w:r>
      <w:r>
        <w:instrText xml:space="preserve"> HYPERLINK "https://www.mhlw.go.jp/stf/seisakunitsuite/bunya/0000164708_00001.html" \h </w:instrText>
      </w:r>
      <w:r>
        <w:fldChar w:fldCharType="separate"/>
      </w:r>
      <w:r>
        <w:rPr>
          <w:rFonts w:ascii="メイリオ" w:hAnsi="メイリオ" w:eastAsia="メイリオ" w:cs="メイリオ"/>
          <w:b w:val="0"/>
          <w:bCs w:val="0"/>
          <w:i w:val="0"/>
          <w:iCs w:val="0"/>
          <w:smallCaps w:val="0"/>
          <w:strike w:val="0"/>
          <w:color w:val="0000FF"/>
          <w:sz w:val="21"/>
          <w:szCs w:val="21"/>
          <w:u w:val="single"/>
          <w:shd w:val="clear" w:fill="auto"/>
          <w:vertAlign w:val="baseline"/>
          <w:rtl w:val="0"/>
        </w:rPr>
        <w:t>https://www.mhlw.go.jp/stf/seisakunitsuite/bunya/0000164708_00001.html</w:t>
      </w:r>
      <w:r>
        <w:rPr>
          <w:rFonts w:ascii="メイリオ" w:hAnsi="メイリオ" w:eastAsia="メイリオ" w:cs="メイリオ"/>
          <w:b w:val="0"/>
          <w:bCs w:val="0"/>
          <w:i w:val="0"/>
          <w:iCs w:val="0"/>
          <w:smallCaps w:val="0"/>
          <w:strike w:val="0"/>
          <w:color w:val="0000FF"/>
          <w:sz w:val="21"/>
          <w:szCs w:val="21"/>
          <w:u w:val="single"/>
          <w:shd w:val="clear" w:fill="auto"/>
          <w:vertAlign w:val="baseline"/>
          <w:rtl w:val="0"/>
        </w:rPr>
        <w:fldChar w:fldCharType="end"/>
      </w:r>
    </w:p>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ascii="メイリオ" w:hAnsi="メイリオ" w:eastAsia="メイリオ" w:cs="メイリオ"/>
          <w:b w:val="0"/>
          <w:bCs w:val="0"/>
          <w:i w:val="0"/>
          <w:iCs w:val="0"/>
          <w:smallCaps w:val="0"/>
          <w:strike w:val="0"/>
          <w:color w:val="000000"/>
          <w:sz w:val="21"/>
          <w:szCs w:val="21"/>
          <w:u w:val="none"/>
          <w:shd w:val="clear" w:fill="auto"/>
          <w:vertAlign w:val="baseline"/>
        </w:rPr>
      </w:pPr>
    </w:p>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ascii="メイリオ" w:hAnsi="メイリオ" w:eastAsia="メイリオ" w:cs="メイリオ"/>
          <w:b w:val="0"/>
          <w:bCs w:val="0"/>
          <w:i w:val="0"/>
          <w:iCs w:val="0"/>
          <w:smallCaps w:val="0"/>
          <w:strike w:val="0"/>
          <w:color w:val="000000"/>
          <w:sz w:val="21"/>
          <w:szCs w:val="21"/>
          <w:u w:val="none"/>
          <w:shd w:val="clear" w:fill="auto"/>
          <w:vertAlign w:val="baseline"/>
        </w:rPr>
      </w:pPr>
      <w:r>
        <w:rPr>
          <w:rFonts w:ascii="メイリオ" w:hAnsi="メイリオ" w:eastAsia="メイリオ" w:cs="メイリオ"/>
          <w:b w:val="0"/>
          <w:bCs w:val="0"/>
          <w:i w:val="0"/>
          <w:iCs w:val="0"/>
          <w:smallCaps w:val="0"/>
          <w:strike w:val="0"/>
          <w:color w:val="000000"/>
          <w:sz w:val="21"/>
          <w:szCs w:val="21"/>
          <w:u w:val="none"/>
          <w:shd w:val="clear" w:fill="auto"/>
          <w:vertAlign w:val="baseline"/>
          <w:rtl w:val="0"/>
        </w:rPr>
        <w:t>○厚生労働省「障害福祉サービス等事業所における新型コロナウイルス感染症への対応等について」：</w:t>
      </w:r>
    </w:p>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ascii="メイリオ" w:hAnsi="メイリオ" w:eastAsia="メイリオ" w:cs="メイリオ"/>
          <w:b w:val="0"/>
          <w:bCs w:val="0"/>
          <w:i w:val="0"/>
          <w:iCs w:val="0"/>
          <w:smallCaps w:val="0"/>
          <w:strike w:val="0"/>
          <w:color w:val="000000"/>
          <w:sz w:val="21"/>
          <w:szCs w:val="21"/>
          <w:u w:val="none"/>
          <w:shd w:val="clear" w:fill="auto"/>
          <w:vertAlign w:val="baseline"/>
        </w:rPr>
      </w:pPr>
      <w:r>
        <w:fldChar w:fldCharType="begin"/>
      </w:r>
      <w:r>
        <w:instrText xml:space="preserve"> HYPERLINK "https://www.mhlw.go.jp/stf/seisakunitsuite/bunya/0000121431_00097.html" \h </w:instrText>
      </w:r>
      <w:r>
        <w:fldChar w:fldCharType="separate"/>
      </w:r>
      <w:r>
        <w:rPr>
          <w:rFonts w:ascii="メイリオ" w:hAnsi="メイリオ" w:eastAsia="メイリオ" w:cs="メイリオ"/>
          <w:b w:val="0"/>
          <w:bCs w:val="0"/>
          <w:i w:val="0"/>
          <w:iCs w:val="0"/>
          <w:smallCaps w:val="0"/>
          <w:strike w:val="0"/>
          <w:color w:val="0000FF"/>
          <w:sz w:val="21"/>
          <w:szCs w:val="21"/>
          <w:u w:val="single"/>
          <w:shd w:val="clear" w:fill="auto"/>
          <w:vertAlign w:val="baseline"/>
          <w:rtl w:val="0"/>
        </w:rPr>
        <w:t>https://www.mhlw.go.jp/stf/seisakunitsuite/bunya/0000121431_00097.html</w:t>
      </w:r>
      <w:r>
        <w:rPr>
          <w:rFonts w:ascii="メイリオ" w:hAnsi="メイリオ" w:eastAsia="メイリオ" w:cs="メイリオ"/>
          <w:b w:val="0"/>
          <w:bCs w:val="0"/>
          <w:i w:val="0"/>
          <w:iCs w:val="0"/>
          <w:smallCaps w:val="0"/>
          <w:strike w:val="0"/>
          <w:color w:val="0000FF"/>
          <w:sz w:val="21"/>
          <w:szCs w:val="21"/>
          <w:u w:val="single"/>
          <w:shd w:val="clear" w:fill="auto"/>
          <w:vertAlign w:val="baseline"/>
          <w:rtl w:val="0"/>
        </w:rPr>
        <w:fldChar w:fldCharType="end"/>
      </w:r>
    </w:p>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ascii="メイリオ" w:hAnsi="メイリオ" w:eastAsia="メイリオ" w:cs="メイリオ"/>
          <w:b w:val="0"/>
          <w:bCs w:val="0"/>
          <w:i w:val="0"/>
          <w:iCs w:val="0"/>
          <w:smallCaps w:val="0"/>
          <w:strike w:val="0"/>
          <w:color w:val="000000"/>
          <w:sz w:val="21"/>
          <w:szCs w:val="21"/>
          <w:u w:val="none"/>
          <w:shd w:val="clear" w:fill="auto"/>
          <w:vertAlign w:val="baseline"/>
        </w:rPr>
      </w:pPr>
    </w:p>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ascii="メイリオ" w:hAnsi="メイリオ" w:eastAsia="メイリオ" w:cs="メイリオ"/>
          <w:b w:val="0"/>
          <w:bCs w:val="0"/>
          <w:i w:val="0"/>
          <w:iCs w:val="0"/>
          <w:smallCaps w:val="0"/>
          <w:strike w:val="0"/>
          <w:color w:val="000000"/>
          <w:sz w:val="21"/>
          <w:szCs w:val="21"/>
          <w:u w:val="none"/>
          <w:shd w:val="clear" w:fill="auto"/>
          <w:vertAlign w:val="baseline"/>
        </w:rPr>
      </w:pPr>
      <w:r>
        <w:rPr>
          <w:rFonts w:ascii="メイリオ" w:hAnsi="メイリオ" w:eastAsia="メイリオ" w:cs="メイリオ"/>
          <w:b w:val="0"/>
          <w:bCs w:val="0"/>
          <w:i w:val="0"/>
          <w:iCs w:val="0"/>
          <w:smallCaps w:val="0"/>
          <w:strike w:val="0"/>
          <w:color w:val="000000"/>
          <w:sz w:val="21"/>
          <w:szCs w:val="21"/>
          <w:u w:val="none"/>
          <w:shd w:val="clear" w:fill="auto"/>
          <w:vertAlign w:val="baseline"/>
          <w:rtl w:val="0"/>
        </w:rPr>
        <w:t>○令和2年７月3日付事務連絡</w:t>
      </w:r>
    </w:p>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ascii="メイリオ" w:hAnsi="メイリオ" w:eastAsia="メイリオ" w:cs="メイリオ"/>
          <w:b w:val="0"/>
          <w:bCs w:val="0"/>
          <w:i w:val="0"/>
          <w:iCs w:val="0"/>
          <w:smallCaps w:val="0"/>
          <w:strike w:val="0"/>
          <w:color w:val="000000"/>
          <w:sz w:val="21"/>
          <w:szCs w:val="21"/>
          <w:u w:val="none"/>
          <w:shd w:val="clear" w:fill="auto"/>
          <w:vertAlign w:val="baseline"/>
        </w:rPr>
      </w:pPr>
      <w:r>
        <w:rPr>
          <w:rFonts w:ascii="メイリオ" w:hAnsi="メイリオ" w:eastAsia="メイリオ" w:cs="メイリオ"/>
          <w:b w:val="0"/>
          <w:bCs w:val="0"/>
          <w:i w:val="0"/>
          <w:iCs w:val="0"/>
          <w:smallCaps w:val="0"/>
          <w:strike w:val="0"/>
          <w:color w:val="000000"/>
          <w:sz w:val="21"/>
          <w:szCs w:val="21"/>
          <w:u w:val="none"/>
          <w:shd w:val="clear" w:fill="auto"/>
          <w:vertAlign w:val="baseline"/>
          <w:rtl w:val="0"/>
        </w:rPr>
        <w:t>障害支援施設における新型コロナウイルス感染症発生に備えた対応等ついて</w:t>
      </w:r>
    </w:p>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ascii="メイリオ" w:hAnsi="メイリオ" w:eastAsia="メイリオ" w:cs="メイリオ"/>
          <w:b w:val="0"/>
          <w:bCs w:val="0"/>
          <w:i w:val="0"/>
          <w:iCs w:val="0"/>
          <w:smallCaps w:val="0"/>
          <w:strike w:val="0"/>
          <w:color w:val="000000"/>
          <w:sz w:val="21"/>
          <w:szCs w:val="21"/>
          <w:u w:val="none"/>
          <w:shd w:val="clear" w:fill="auto"/>
          <w:vertAlign w:val="baseline"/>
        </w:rPr>
      </w:pPr>
      <w:r>
        <w:fldChar w:fldCharType="begin"/>
      </w:r>
      <w:r>
        <w:instrText xml:space="preserve"> HYPERLINK "https://www.mhlw.go.jp/content/000646842.pdf" \h </w:instrText>
      </w:r>
      <w:r>
        <w:fldChar w:fldCharType="separate"/>
      </w:r>
      <w:r>
        <w:rPr>
          <w:rFonts w:ascii="メイリオ" w:hAnsi="メイリオ" w:eastAsia="メイリオ" w:cs="メイリオ"/>
          <w:b w:val="0"/>
          <w:bCs w:val="0"/>
          <w:i w:val="0"/>
          <w:iCs w:val="0"/>
          <w:smallCaps w:val="0"/>
          <w:strike w:val="0"/>
          <w:color w:val="0000FF"/>
          <w:sz w:val="21"/>
          <w:szCs w:val="21"/>
          <w:u w:val="single"/>
          <w:shd w:val="clear" w:fill="auto"/>
          <w:vertAlign w:val="baseline"/>
          <w:rtl w:val="0"/>
        </w:rPr>
        <w:t>https://www.mhlw.go.jp/content/000646842.pdf</w:t>
      </w:r>
      <w:r>
        <w:rPr>
          <w:rFonts w:ascii="メイリオ" w:hAnsi="メイリオ" w:eastAsia="メイリオ" w:cs="メイリオ"/>
          <w:b w:val="0"/>
          <w:bCs w:val="0"/>
          <w:i w:val="0"/>
          <w:iCs w:val="0"/>
          <w:smallCaps w:val="0"/>
          <w:strike w:val="0"/>
          <w:color w:val="0000FF"/>
          <w:sz w:val="21"/>
          <w:szCs w:val="21"/>
          <w:u w:val="single"/>
          <w:shd w:val="clear" w:fill="auto"/>
          <w:vertAlign w:val="baseline"/>
          <w:rtl w:val="0"/>
        </w:rPr>
        <w:fldChar w:fldCharType="end"/>
      </w:r>
    </w:p>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ascii="メイリオ" w:hAnsi="メイリオ" w:eastAsia="メイリオ" w:cs="メイリオ"/>
          <w:b w:val="0"/>
          <w:bCs w:val="0"/>
          <w:i w:val="0"/>
          <w:iCs w:val="0"/>
          <w:smallCaps w:val="0"/>
          <w:strike w:val="0"/>
          <w:color w:val="000000"/>
          <w:sz w:val="21"/>
          <w:szCs w:val="21"/>
          <w:u w:val="none"/>
          <w:shd w:val="clear" w:fill="auto"/>
          <w:vertAlign w:val="baseline"/>
        </w:rPr>
      </w:pPr>
    </w:p>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ascii="メイリオ" w:hAnsi="メイリオ" w:eastAsia="メイリオ" w:cs="メイリオ"/>
          <w:b w:val="0"/>
          <w:bCs w:val="0"/>
          <w:i w:val="0"/>
          <w:iCs w:val="0"/>
          <w:smallCaps w:val="0"/>
          <w:strike w:val="0"/>
          <w:color w:val="000000"/>
          <w:sz w:val="21"/>
          <w:szCs w:val="21"/>
          <w:u w:val="none"/>
          <w:shd w:val="clear" w:fill="auto"/>
          <w:vertAlign w:val="baseline"/>
        </w:rPr>
      </w:pPr>
      <w:r>
        <w:rPr>
          <w:rFonts w:ascii="メイリオ" w:hAnsi="メイリオ" w:eastAsia="メイリオ" w:cs="メイリオ"/>
          <w:b w:val="0"/>
          <w:bCs w:val="0"/>
          <w:i w:val="0"/>
          <w:iCs w:val="0"/>
          <w:smallCaps w:val="0"/>
          <w:strike w:val="0"/>
          <w:color w:val="000000"/>
          <w:sz w:val="21"/>
          <w:szCs w:val="21"/>
          <w:u w:val="none"/>
          <w:shd w:val="clear" w:fill="auto"/>
          <w:vertAlign w:val="baseline"/>
          <w:rtl w:val="0"/>
        </w:rPr>
        <w:t>○令和２年５月28日付事務連絡</w:t>
      </w:r>
    </w:p>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ascii="メイリオ" w:hAnsi="メイリオ" w:eastAsia="メイリオ" w:cs="メイリオ"/>
          <w:b w:val="0"/>
          <w:bCs w:val="0"/>
          <w:i w:val="0"/>
          <w:iCs w:val="0"/>
          <w:smallCaps w:val="0"/>
          <w:strike w:val="0"/>
          <w:color w:val="000000"/>
          <w:sz w:val="21"/>
          <w:szCs w:val="21"/>
          <w:u w:val="none"/>
          <w:shd w:val="clear" w:fill="auto"/>
          <w:vertAlign w:val="baseline"/>
        </w:rPr>
      </w:pPr>
      <w:r>
        <w:rPr>
          <w:rFonts w:ascii="メイリオ" w:hAnsi="メイリオ" w:eastAsia="メイリオ" w:cs="メイリオ"/>
          <w:b w:val="0"/>
          <w:bCs w:val="0"/>
          <w:i w:val="0"/>
          <w:iCs w:val="0"/>
          <w:smallCaps w:val="0"/>
          <w:strike w:val="0"/>
          <w:color w:val="000000"/>
          <w:sz w:val="21"/>
          <w:szCs w:val="21"/>
          <w:u w:val="none"/>
          <w:shd w:val="clear" w:fill="auto"/>
          <w:vertAlign w:val="baseline"/>
          <w:rtl w:val="0"/>
        </w:rPr>
        <w:t>「障害者支援施設における新型コロナウイルス感染症発生時の具体的な対応について（令和２年５月４日付事務連絡）」に関する</w:t>
      </w:r>
    </w:p>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ascii="メイリオ" w:hAnsi="メイリオ" w:eastAsia="メイリオ" w:cs="メイリオ"/>
          <w:b w:val="0"/>
          <w:bCs w:val="0"/>
          <w:i w:val="0"/>
          <w:iCs w:val="0"/>
          <w:smallCaps w:val="0"/>
          <w:strike w:val="0"/>
          <w:color w:val="000000"/>
          <w:sz w:val="21"/>
          <w:szCs w:val="21"/>
          <w:u w:val="none"/>
          <w:shd w:val="clear" w:fill="auto"/>
          <w:vertAlign w:val="baseline"/>
        </w:rPr>
      </w:pPr>
      <w:r>
        <w:rPr>
          <w:rFonts w:ascii="メイリオ" w:hAnsi="メイリオ" w:eastAsia="メイリオ" w:cs="メイリオ"/>
          <w:b w:val="0"/>
          <w:bCs w:val="0"/>
          <w:i w:val="0"/>
          <w:iCs w:val="0"/>
          <w:smallCaps w:val="0"/>
          <w:strike w:val="0"/>
          <w:color w:val="000000"/>
          <w:sz w:val="21"/>
          <w:szCs w:val="21"/>
          <w:u w:val="none"/>
          <w:shd w:val="clear" w:fill="auto"/>
          <w:vertAlign w:val="baseline"/>
          <w:rtl w:val="0"/>
        </w:rPr>
        <w:t>Ｑ＆Ａ（グループホーム関係）について</w:t>
      </w:r>
    </w:p>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ascii="メイリオ" w:hAnsi="メイリオ" w:eastAsia="メイリオ" w:cs="メイリオ"/>
          <w:b w:val="0"/>
          <w:bCs w:val="0"/>
          <w:i w:val="0"/>
          <w:iCs w:val="0"/>
          <w:smallCaps w:val="0"/>
          <w:strike w:val="0"/>
          <w:color w:val="000000"/>
          <w:sz w:val="21"/>
          <w:szCs w:val="21"/>
          <w:u w:val="none"/>
          <w:shd w:val="clear" w:fill="auto"/>
          <w:vertAlign w:val="baseline"/>
        </w:rPr>
      </w:pPr>
      <w:r>
        <w:fldChar w:fldCharType="begin"/>
      </w:r>
      <w:r>
        <w:instrText xml:space="preserve"> HYPERLINK "https://www.mhlw.go.jp/content/000634929.pdf" \h </w:instrText>
      </w:r>
      <w:r>
        <w:fldChar w:fldCharType="separate"/>
      </w:r>
      <w:r>
        <w:rPr>
          <w:rFonts w:ascii="メイリオ" w:hAnsi="メイリオ" w:eastAsia="メイリオ" w:cs="メイリオ"/>
          <w:b w:val="0"/>
          <w:bCs w:val="0"/>
          <w:i w:val="0"/>
          <w:iCs w:val="0"/>
          <w:smallCaps w:val="0"/>
          <w:strike w:val="0"/>
          <w:color w:val="0000FF"/>
          <w:sz w:val="21"/>
          <w:szCs w:val="21"/>
          <w:u w:val="single"/>
          <w:shd w:val="clear" w:fill="auto"/>
          <w:vertAlign w:val="baseline"/>
          <w:rtl w:val="0"/>
        </w:rPr>
        <w:t>https://www.mhlw.go.jp/content/000634929.pdf</w:t>
      </w:r>
      <w:r>
        <w:rPr>
          <w:rFonts w:ascii="メイリオ" w:hAnsi="メイリオ" w:eastAsia="メイリオ" w:cs="メイリオ"/>
          <w:b w:val="0"/>
          <w:bCs w:val="0"/>
          <w:i w:val="0"/>
          <w:iCs w:val="0"/>
          <w:smallCaps w:val="0"/>
          <w:strike w:val="0"/>
          <w:color w:val="0000FF"/>
          <w:sz w:val="21"/>
          <w:szCs w:val="21"/>
          <w:u w:val="single"/>
          <w:shd w:val="clear" w:fill="auto"/>
          <w:vertAlign w:val="baseline"/>
          <w:rtl w:val="0"/>
        </w:rPr>
        <w:fldChar w:fldCharType="end"/>
      </w:r>
    </w:p>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ascii="メイリオ" w:hAnsi="メイリオ" w:eastAsia="メイリオ" w:cs="メイリオ"/>
          <w:b w:val="0"/>
          <w:bCs w:val="0"/>
          <w:i w:val="0"/>
          <w:iCs w:val="0"/>
          <w:smallCaps w:val="0"/>
          <w:strike w:val="0"/>
          <w:color w:val="000000"/>
          <w:sz w:val="21"/>
          <w:szCs w:val="21"/>
          <w:u w:val="none"/>
          <w:shd w:val="clear" w:fill="auto"/>
          <w:vertAlign w:val="baseline"/>
        </w:rPr>
      </w:pPr>
    </w:p>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ascii="メイリオ" w:hAnsi="メイリオ" w:eastAsia="メイリオ" w:cs="メイリオ"/>
          <w:b w:val="0"/>
          <w:bCs w:val="0"/>
          <w:i w:val="0"/>
          <w:iCs w:val="0"/>
          <w:smallCaps w:val="0"/>
          <w:strike w:val="0"/>
          <w:color w:val="000000"/>
          <w:sz w:val="21"/>
          <w:szCs w:val="21"/>
          <w:u w:val="none"/>
          <w:shd w:val="clear" w:fill="auto"/>
          <w:vertAlign w:val="baseline"/>
        </w:rPr>
      </w:pPr>
      <w:r>
        <w:rPr>
          <w:rFonts w:ascii="メイリオ" w:hAnsi="メイリオ" w:eastAsia="メイリオ" w:cs="メイリオ"/>
          <w:b w:val="0"/>
          <w:bCs w:val="0"/>
          <w:i w:val="0"/>
          <w:iCs w:val="0"/>
          <w:smallCaps w:val="0"/>
          <w:strike w:val="0"/>
          <w:color w:val="000000"/>
          <w:sz w:val="21"/>
          <w:szCs w:val="21"/>
          <w:u w:val="none"/>
          <w:shd w:val="clear" w:fill="auto"/>
          <w:vertAlign w:val="baseline"/>
          <w:rtl w:val="0"/>
        </w:rPr>
        <w:t>〇令和２年５月28日付事務連絡</w:t>
      </w:r>
    </w:p>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ascii="メイリオ" w:hAnsi="メイリオ" w:eastAsia="メイリオ" w:cs="メイリオ"/>
          <w:b w:val="0"/>
          <w:bCs w:val="0"/>
          <w:i w:val="0"/>
          <w:iCs w:val="0"/>
          <w:smallCaps w:val="0"/>
          <w:strike w:val="0"/>
          <w:color w:val="000000"/>
          <w:sz w:val="21"/>
          <w:szCs w:val="21"/>
          <w:u w:val="none"/>
          <w:shd w:val="clear" w:fill="auto"/>
          <w:vertAlign w:val="baseline"/>
        </w:rPr>
      </w:pPr>
      <w:r>
        <w:rPr>
          <w:rFonts w:ascii="メイリオ" w:hAnsi="メイリオ" w:eastAsia="メイリオ" w:cs="メイリオ"/>
          <w:b w:val="0"/>
          <w:bCs w:val="0"/>
          <w:i w:val="0"/>
          <w:iCs w:val="0"/>
          <w:smallCaps w:val="0"/>
          <w:strike w:val="0"/>
          <w:color w:val="000000"/>
          <w:sz w:val="21"/>
          <w:szCs w:val="21"/>
          <w:u w:val="none"/>
          <w:shd w:val="clear" w:fill="auto"/>
          <w:vertAlign w:val="baseline"/>
          <w:rtl w:val="0"/>
        </w:rPr>
        <w:t>「障害者支援施設における新型コロナウイルス感染症発生時の具体的な対応について（令和２年５月４日付事務連絡）」に関する</w:t>
      </w:r>
    </w:p>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ascii="メイリオ" w:hAnsi="メイリオ" w:eastAsia="メイリオ" w:cs="メイリオ"/>
          <w:b w:val="0"/>
          <w:bCs w:val="0"/>
          <w:i w:val="0"/>
          <w:iCs w:val="0"/>
          <w:smallCaps w:val="0"/>
          <w:strike w:val="0"/>
          <w:color w:val="000000"/>
          <w:sz w:val="21"/>
          <w:szCs w:val="21"/>
          <w:u w:val="none"/>
          <w:shd w:val="clear" w:fill="auto"/>
          <w:vertAlign w:val="baseline"/>
        </w:rPr>
      </w:pPr>
      <w:r>
        <w:rPr>
          <w:rFonts w:ascii="メイリオ" w:hAnsi="メイリオ" w:eastAsia="メイリオ" w:cs="メイリオ"/>
          <w:b w:val="0"/>
          <w:bCs w:val="0"/>
          <w:i w:val="0"/>
          <w:iCs w:val="0"/>
          <w:smallCaps w:val="0"/>
          <w:strike w:val="0"/>
          <w:color w:val="000000"/>
          <w:sz w:val="21"/>
          <w:szCs w:val="21"/>
          <w:u w:val="none"/>
          <w:shd w:val="clear" w:fill="auto"/>
          <w:vertAlign w:val="baseline"/>
          <w:rtl w:val="0"/>
        </w:rPr>
        <w:t>Ｑ＆Ａ（障害児入所施設関係）について</w:t>
      </w:r>
    </w:p>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ascii="メイリオ" w:hAnsi="メイリオ" w:eastAsia="メイリオ" w:cs="メイリオ"/>
          <w:b w:val="0"/>
          <w:bCs w:val="0"/>
          <w:i w:val="0"/>
          <w:iCs w:val="0"/>
          <w:smallCaps w:val="0"/>
          <w:strike w:val="0"/>
          <w:color w:val="000000"/>
          <w:sz w:val="21"/>
          <w:szCs w:val="21"/>
          <w:u w:val="none"/>
          <w:shd w:val="clear" w:fill="auto"/>
          <w:vertAlign w:val="baseline"/>
        </w:rPr>
      </w:pPr>
      <w:r>
        <w:fldChar w:fldCharType="begin"/>
      </w:r>
      <w:r>
        <w:instrText xml:space="preserve"> HYPERLINK "https://www.mhlw.go.jp/content/000634931.pdf" \h </w:instrText>
      </w:r>
      <w:r>
        <w:fldChar w:fldCharType="separate"/>
      </w:r>
      <w:r>
        <w:rPr>
          <w:rFonts w:ascii="メイリオ" w:hAnsi="メイリオ" w:eastAsia="メイリオ" w:cs="メイリオ"/>
          <w:b w:val="0"/>
          <w:bCs w:val="0"/>
          <w:i w:val="0"/>
          <w:iCs w:val="0"/>
          <w:smallCaps w:val="0"/>
          <w:strike w:val="0"/>
          <w:color w:val="0000FF"/>
          <w:sz w:val="21"/>
          <w:szCs w:val="21"/>
          <w:u w:val="single"/>
          <w:shd w:val="clear" w:fill="auto"/>
          <w:vertAlign w:val="baseline"/>
          <w:rtl w:val="0"/>
        </w:rPr>
        <w:t>https://www.mhlw.go.jp/content/000634931.pdf</w:t>
      </w:r>
      <w:r>
        <w:rPr>
          <w:rFonts w:ascii="メイリオ" w:hAnsi="メイリオ" w:eastAsia="メイリオ" w:cs="メイリオ"/>
          <w:b w:val="0"/>
          <w:bCs w:val="0"/>
          <w:i w:val="0"/>
          <w:iCs w:val="0"/>
          <w:smallCaps w:val="0"/>
          <w:strike w:val="0"/>
          <w:color w:val="0000FF"/>
          <w:sz w:val="21"/>
          <w:szCs w:val="21"/>
          <w:u w:val="single"/>
          <w:shd w:val="clear" w:fill="auto"/>
          <w:vertAlign w:val="baseline"/>
          <w:rtl w:val="0"/>
        </w:rPr>
        <w:fldChar w:fldCharType="end"/>
      </w:r>
    </w:p>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ascii="メイリオ" w:hAnsi="メイリオ" w:eastAsia="メイリオ" w:cs="メイリオ"/>
          <w:b w:val="0"/>
          <w:bCs w:val="0"/>
          <w:i w:val="0"/>
          <w:iCs w:val="0"/>
          <w:smallCaps w:val="0"/>
          <w:strike w:val="0"/>
          <w:color w:val="000000"/>
          <w:sz w:val="21"/>
          <w:szCs w:val="21"/>
          <w:u w:val="none"/>
          <w:shd w:val="clear" w:fill="auto"/>
          <w:vertAlign w:val="baseline"/>
        </w:rPr>
      </w:pPr>
    </w:p>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ascii="メイリオ" w:hAnsi="メイリオ" w:eastAsia="メイリオ" w:cs="メイリオ"/>
          <w:b w:val="0"/>
          <w:bCs w:val="0"/>
          <w:i w:val="0"/>
          <w:iCs w:val="0"/>
          <w:smallCaps w:val="0"/>
          <w:strike w:val="0"/>
          <w:color w:val="000000"/>
          <w:sz w:val="21"/>
          <w:szCs w:val="21"/>
          <w:u w:val="none"/>
          <w:shd w:val="clear" w:fill="auto"/>
          <w:vertAlign w:val="baseline"/>
        </w:rPr>
      </w:pPr>
      <w:r>
        <w:rPr>
          <w:rFonts w:ascii="メイリオ" w:hAnsi="メイリオ" w:eastAsia="メイリオ" w:cs="メイリオ"/>
          <w:b w:val="0"/>
          <w:bCs w:val="0"/>
          <w:i w:val="0"/>
          <w:iCs w:val="0"/>
          <w:smallCaps w:val="0"/>
          <w:strike w:val="0"/>
          <w:color w:val="000000"/>
          <w:sz w:val="21"/>
          <w:szCs w:val="21"/>
          <w:u w:val="none"/>
          <w:shd w:val="clear" w:fill="auto"/>
          <w:vertAlign w:val="baseline"/>
          <w:rtl w:val="0"/>
        </w:rPr>
        <w:t>○令和2年10月15日付事務連絡</w:t>
      </w:r>
    </w:p>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ascii="メイリオ" w:hAnsi="メイリオ" w:eastAsia="メイリオ" w:cs="メイリオ"/>
          <w:b w:val="0"/>
          <w:bCs w:val="0"/>
          <w:i w:val="0"/>
          <w:iCs w:val="0"/>
          <w:smallCaps w:val="0"/>
          <w:strike w:val="0"/>
          <w:color w:val="000000"/>
          <w:sz w:val="21"/>
          <w:szCs w:val="21"/>
          <w:u w:val="none"/>
          <w:shd w:val="clear" w:fill="auto"/>
          <w:vertAlign w:val="baseline"/>
        </w:rPr>
      </w:pPr>
      <w:r>
        <w:rPr>
          <w:rFonts w:ascii="メイリオ" w:hAnsi="メイリオ" w:eastAsia="メイリオ" w:cs="メイリオ"/>
          <w:b w:val="0"/>
          <w:bCs w:val="0"/>
          <w:i w:val="0"/>
          <w:iCs w:val="0"/>
          <w:smallCaps w:val="0"/>
          <w:strike w:val="0"/>
          <w:color w:val="000000"/>
          <w:sz w:val="21"/>
          <w:szCs w:val="21"/>
          <w:u w:val="none"/>
          <w:shd w:val="clear" w:fill="auto"/>
          <w:vertAlign w:val="baseline"/>
          <w:rtl w:val="0"/>
        </w:rPr>
        <w:t>社会福祉施設等における感染拡大防止のための留意点について（その２）（一部改正）</w:t>
      </w:r>
    </w:p>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ascii="メイリオ" w:hAnsi="メイリオ" w:eastAsia="メイリオ" w:cs="メイリオ"/>
          <w:b w:val="0"/>
          <w:bCs w:val="0"/>
          <w:i w:val="0"/>
          <w:iCs w:val="0"/>
          <w:smallCaps w:val="0"/>
          <w:strike w:val="0"/>
          <w:color w:val="000000"/>
          <w:sz w:val="21"/>
          <w:szCs w:val="21"/>
          <w:u w:val="none"/>
          <w:shd w:val="clear" w:fill="auto"/>
          <w:vertAlign w:val="baseline"/>
        </w:rPr>
      </w:pPr>
      <w:r>
        <w:fldChar w:fldCharType="begin"/>
      </w:r>
      <w:r>
        <w:instrText xml:space="preserve"> HYPERLINK "https://www.mhlw.go.jp/content/000683520.pdf" \h </w:instrText>
      </w:r>
      <w:r>
        <w:fldChar w:fldCharType="separate"/>
      </w:r>
      <w:r>
        <w:rPr>
          <w:rFonts w:ascii="メイリオ" w:hAnsi="メイリオ" w:eastAsia="メイリオ" w:cs="メイリオ"/>
          <w:b w:val="0"/>
          <w:bCs w:val="0"/>
          <w:i w:val="0"/>
          <w:iCs w:val="0"/>
          <w:smallCaps w:val="0"/>
          <w:strike w:val="0"/>
          <w:color w:val="0000FF"/>
          <w:sz w:val="21"/>
          <w:szCs w:val="21"/>
          <w:u w:val="single"/>
          <w:shd w:val="clear" w:fill="auto"/>
          <w:vertAlign w:val="baseline"/>
          <w:rtl w:val="0"/>
        </w:rPr>
        <w:t>https://www.mhlw.go.jp/content/000683520.pdf</w:t>
      </w:r>
      <w:r>
        <w:rPr>
          <w:rFonts w:ascii="メイリオ" w:hAnsi="メイリオ" w:eastAsia="メイリオ" w:cs="メイリオ"/>
          <w:b w:val="0"/>
          <w:bCs w:val="0"/>
          <w:i w:val="0"/>
          <w:iCs w:val="0"/>
          <w:smallCaps w:val="0"/>
          <w:strike w:val="0"/>
          <w:color w:val="0000FF"/>
          <w:sz w:val="21"/>
          <w:szCs w:val="21"/>
          <w:u w:val="single"/>
          <w:shd w:val="clear" w:fill="auto"/>
          <w:vertAlign w:val="baseline"/>
          <w:rtl w:val="0"/>
        </w:rPr>
        <w:fldChar w:fldCharType="end"/>
      </w:r>
    </w:p>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ascii="メイリオ" w:hAnsi="メイリオ" w:eastAsia="メイリオ" w:cs="メイリオ"/>
          <w:b w:val="0"/>
          <w:bCs w:val="0"/>
          <w:i w:val="0"/>
          <w:iCs w:val="0"/>
          <w:smallCaps w:val="0"/>
          <w:strike w:val="0"/>
          <w:color w:val="000000"/>
          <w:sz w:val="21"/>
          <w:szCs w:val="21"/>
          <w:u w:val="none"/>
          <w:shd w:val="clear" w:fill="auto"/>
          <w:vertAlign w:val="baseline"/>
        </w:rPr>
      </w:pPr>
    </w:p>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ascii="メイリオ" w:hAnsi="メイリオ" w:eastAsia="メイリオ" w:cs="メイリオ"/>
          <w:b w:val="0"/>
          <w:bCs w:val="0"/>
          <w:i w:val="0"/>
          <w:iCs w:val="0"/>
          <w:smallCaps w:val="0"/>
          <w:strike w:val="0"/>
          <w:color w:val="000000"/>
          <w:sz w:val="21"/>
          <w:szCs w:val="21"/>
          <w:u w:val="none"/>
          <w:shd w:val="clear" w:fill="auto"/>
          <w:vertAlign w:val="baseline"/>
        </w:rPr>
      </w:pPr>
      <w:r>
        <w:rPr>
          <w:rFonts w:ascii="メイリオ" w:hAnsi="メイリオ" w:eastAsia="メイリオ" w:cs="メイリオ"/>
          <w:b w:val="0"/>
          <w:bCs w:val="0"/>
          <w:i w:val="0"/>
          <w:iCs w:val="0"/>
          <w:smallCaps w:val="0"/>
          <w:strike w:val="0"/>
          <w:color w:val="000000"/>
          <w:sz w:val="21"/>
          <w:szCs w:val="21"/>
          <w:u w:val="none"/>
          <w:shd w:val="clear" w:fill="auto"/>
          <w:vertAlign w:val="baseline"/>
          <w:rtl w:val="0"/>
        </w:rPr>
        <w:t>○障害福祉サービス施設・事業所職員のための感染対策マニュアルについて</w:t>
      </w:r>
    </w:p>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ascii="メイリオ" w:hAnsi="メイリオ" w:eastAsia="メイリオ" w:cs="メイリオ"/>
          <w:b w:val="0"/>
          <w:bCs w:val="0"/>
          <w:i w:val="0"/>
          <w:iCs w:val="0"/>
          <w:smallCaps w:val="0"/>
          <w:strike w:val="0"/>
          <w:color w:val="000000"/>
          <w:sz w:val="21"/>
          <w:szCs w:val="21"/>
          <w:u w:val="none"/>
          <w:shd w:val="clear" w:fill="auto"/>
          <w:vertAlign w:val="baseline"/>
        </w:rPr>
      </w:pPr>
      <w:r>
        <w:fldChar w:fldCharType="begin"/>
      </w:r>
      <w:r>
        <w:instrText xml:space="preserve"> HYPERLINK "https://www.mhlw.go.jp/stf/newpage_15758.html" \h </w:instrText>
      </w:r>
      <w:r>
        <w:fldChar w:fldCharType="separate"/>
      </w:r>
      <w:r>
        <w:rPr>
          <w:rFonts w:ascii="メイリオ" w:hAnsi="メイリオ" w:eastAsia="メイリオ" w:cs="メイリオ"/>
          <w:b w:val="0"/>
          <w:bCs w:val="0"/>
          <w:i w:val="0"/>
          <w:iCs w:val="0"/>
          <w:smallCaps w:val="0"/>
          <w:strike w:val="0"/>
          <w:color w:val="0000FF"/>
          <w:sz w:val="21"/>
          <w:szCs w:val="21"/>
          <w:u w:val="single"/>
          <w:shd w:val="clear" w:fill="auto"/>
          <w:vertAlign w:val="baseline"/>
          <w:rtl w:val="0"/>
        </w:rPr>
        <w:t>https://www.mhlw.go.jp/stf/newpage_15758.html</w:t>
      </w:r>
      <w:r>
        <w:rPr>
          <w:rFonts w:ascii="メイリオ" w:hAnsi="メイリオ" w:eastAsia="メイリオ" w:cs="メイリオ"/>
          <w:b w:val="0"/>
          <w:bCs w:val="0"/>
          <w:i w:val="0"/>
          <w:iCs w:val="0"/>
          <w:smallCaps w:val="0"/>
          <w:strike w:val="0"/>
          <w:color w:val="0000FF"/>
          <w:sz w:val="21"/>
          <w:szCs w:val="21"/>
          <w:u w:val="single"/>
          <w:shd w:val="clear" w:fill="auto"/>
          <w:vertAlign w:val="baseline"/>
          <w:rtl w:val="0"/>
        </w:rPr>
        <w:fldChar w:fldCharType="end"/>
      </w:r>
    </w:p>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ascii="メイリオ" w:hAnsi="メイリオ" w:eastAsia="メイリオ" w:cs="メイリオ"/>
          <w:b w:val="0"/>
          <w:bCs w:val="0"/>
          <w:i w:val="0"/>
          <w:iCs w:val="0"/>
          <w:smallCaps w:val="0"/>
          <w:strike w:val="0"/>
          <w:color w:val="000000"/>
          <w:sz w:val="21"/>
          <w:szCs w:val="21"/>
          <w:u w:val="none"/>
          <w:shd w:val="clear" w:fill="auto"/>
          <w:vertAlign w:val="baseline"/>
        </w:rPr>
      </w:pPr>
    </w:p>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both"/>
        <w:rPr>
          <w:rFonts w:ascii="メイリオ" w:hAnsi="メイリオ" w:eastAsia="メイリオ" w:cs="メイリオ"/>
          <w:b w:val="0"/>
          <w:bCs w:val="0"/>
          <w:i w:val="0"/>
          <w:iCs w:val="0"/>
          <w:smallCaps w:val="0"/>
          <w:strike w:val="0"/>
          <w:color w:val="000000"/>
          <w:sz w:val="21"/>
          <w:szCs w:val="21"/>
          <w:u w:val="none"/>
          <w:shd w:val="clear" w:fill="auto"/>
          <w:vertAlign w:val="baseline"/>
        </w:rPr>
      </w:pPr>
      <w:r>
        <w:rPr>
          <w:rFonts w:ascii="メイリオ" w:hAnsi="メイリオ" w:eastAsia="メイリオ" w:cs="メイリオ"/>
          <w:b w:val="0"/>
          <w:bCs w:val="0"/>
          <w:i w:val="0"/>
          <w:iCs w:val="0"/>
          <w:smallCaps w:val="0"/>
          <w:strike w:val="0"/>
          <w:color w:val="000000"/>
          <w:sz w:val="21"/>
          <w:szCs w:val="21"/>
          <w:u w:val="none"/>
          <w:shd w:val="clear" w:fill="auto"/>
          <w:vertAlign w:val="baseline"/>
          <w:rtl w:val="0"/>
        </w:rPr>
        <w:t>○（各施設で必要なものを記載）</w:t>
      </w:r>
    </w:p>
    <w:sectPr>
      <w:footerReference r:id="rId4" w:type="default"/>
      <w:pgSz w:w="11906" w:h="16838"/>
      <w:pgMar w:top="1440" w:right="1080" w:bottom="1440" w:left="1080" w:header="851" w:footer="992" w:gutter="0"/>
      <w:pgNumType w:start="1"/>
      <w:cols w:space="720" w:num="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altName w:val="SimSun"/>
    <w:panose1 w:val="02010600030101010101"/>
    <w:charset w:val="86"/>
    <w:family w:val="auto"/>
    <w:pitch w:val="variable"/>
    <w:sig w:usb0="00000003" w:usb1="080E0000" w:usb2="00000010" w:usb3="00000000" w:csb0="00040001" w:csb1="00000000"/>
  </w:font>
  <w:font w:name="SimSun">
    <w:panose1 w:val="02010600030101010101"/>
    <w:charset w:val="86"/>
    <w:family w:val="auto"/>
    <w:pitch w:val="default"/>
    <w:sig w:usb0="00000203" w:usb1="288F0000" w:usb2="00000006" w:usb3="00000000" w:csb0="00040001" w:csb1="00000000"/>
  </w:font>
  <w:font w:name="Century">
    <w:panose1 w:val="02040604050505020304"/>
    <w:charset w:val="00"/>
    <w:family w:val="roman"/>
    <w:pitch w:val="default"/>
    <w:sig w:usb0="00000287" w:usb1="00000000" w:usb2="00000000" w:usb3="00000000" w:csb0="2000009F" w:csb1="DFD70000"/>
    <w:embedRegular r:id="rId1" w:fontKey="{25578BFB-EFE6-4E41-BA10-B684A12E51AA}"/>
  </w:font>
  <w:font w:name="ＭＳ 明朝">
    <w:panose1 w:val="02020609040205080304"/>
    <w:charset w:val="80"/>
    <w:family w:val="auto"/>
    <w:pitch w:val="default"/>
    <w:sig w:usb0="E00002FF" w:usb1="6AC7FDFB" w:usb2="08000012" w:usb3="00000000" w:csb0="4002009F" w:csb1="DFD70000"/>
  </w:font>
  <w:font w:name="Arial">
    <w:panose1 w:val="020B0604020202020204"/>
    <w:charset w:val="00"/>
    <w:family w:val="swiss"/>
    <w:pitch w:val="default"/>
    <w:sig w:usb0="E0002EFF" w:usb1="C000785B" w:usb2="00000009" w:usb3="00000000" w:csb0="400001FF" w:csb1="FFFF0000"/>
    <w:embedRegular r:id="rId2" w:fontKey="{6B650B2C-BEAA-4FB7-8F88-605AA1991F15}"/>
  </w:font>
  <w:font w:name="ＭＳ ゴシック">
    <w:panose1 w:val="020B0609070205080204"/>
    <w:charset w:val="80"/>
    <w:family w:val="modern"/>
    <w:pitch w:val="default"/>
    <w:sig w:usb0="E00002FF" w:usb1="6AC7FDFB" w:usb2="08000012" w:usb3="00000000" w:csb0="4002009F" w:csb1="DFD70000"/>
    <w:embedRegular r:id="rId3" w:fontKey="{C3543618-605A-413E-AD6B-A434F9EE8BA4}"/>
  </w:font>
  <w:font w:name="Courier New">
    <w:panose1 w:val="02070309020205020404"/>
    <w:charset w:val="00"/>
    <w:family w:val="modern"/>
    <w:pitch w:val="default"/>
    <w:sig w:usb0="E0002EFF" w:usb1="C0007843" w:usb2="00000009" w:usb3="00000000" w:csb0="400001FF" w:csb1="FFFF0000"/>
    <w:embedRegular r:id="rId4" w:fontKey="{1203B4EF-1245-400E-B01F-F0146F80A27C}"/>
  </w:font>
  <w:font w:name="Wingdings">
    <w:panose1 w:val="05000000000000000000"/>
    <w:charset w:val="02"/>
    <w:family w:val="auto"/>
    <w:pitch w:val="default"/>
    <w:sig w:usb0="00000000" w:usb1="00000000" w:usb2="00000000" w:usb3="00000000" w:csb0="80000000" w:csb1="00000000"/>
    <w:embedRegular r:id="rId5" w:fontKey="{A8091480-7E0D-4AF1-91EF-E8FDC162C96E}"/>
  </w:font>
  <w:font w:name="Century">
    <w:panose1 w:val="02040604050505020304"/>
    <w:charset w:val="86"/>
    <w:family w:val="roman"/>
    <w:pitch w:val="default"/>
    <w:sig w:usb0="00000287" w:usb1="00000000" w:usb2="00000000" w:usb3="00000000" w:csb0="2000009F" w:csb1="DFD70000"/>
    <w:embedRegular r:id="rId6" w:fontKey="{8C90E57F-DC17-42B2-A394-9384ED792B6A}"/>
  </w:font>
  <w:font w:name="Georgia">
    <w:panose1 w:val="02040502050405020303"/>
    <w:charset w:val="00"/>
    <w:family w:val="auto"/>
    <w:pitch w:val="default"/>
    <w:sig w:usb0="00000287" w:usb1="00000000" w:usb2="00000000" w:usb3="00000000" w:csb0="2000009F" w:csb1="00000000"/>
    <w:embedRegular r:id="rId7" w:fontKey="{0F779E28-B1CC-492A-94E1-396DE42FAF9A}"/>
  </w:font>
  <w:font w:name="游ゴシック Light">
    <w:panose1 w:val="020B0300000000000000"/>
    <w:charset w:val="80"/>
    <w:family w:val="auto"/>
    <w:pitch w:val="default"/>
    <w:sig w:usb0="E00002FF" w:usb1="2AC7FDFF" w:usb2="00000016" w:usb3="00000000" w:csb0="2002009F" w:csb1="00000000"/>
  </w:font>
  <w:font w:name="HG丸ｺﾞｼｯｸM-PRO">
    <w:panose1 w:val="020F0400000000000000"/>
    <w:charset w:val="80"/>
    <w:family w:val="auto"/>
    <w:pitch w:val="default"/>
    <w:sig w:usb0="E00002FF" w:usb1="2AC7EDFE" w:usb2="00000012" w:usb3="00000000" w:csb0="00020001" w:csb1="00000000"/>
  </w:font>
  <w:font w:name="Noto Sans Symbols">
    <w:altName w:val="有澤楷書"/>
    <w:panose1 w:val="00000000000000000000"/>
    <w:charset w:val="00"/>
    <w:family w:val="auto"/>
    <w:pitch w:val="default"/>
    <w:sig w:usb0="00000000" w:usb1="00000000" w:usb2="00000000" w:usb3="00000000" w:csb0="00000000" w:csb1="00000000"/>
  </w:font>
  <w:font w:name="有澤楷書">
    <w:panose1 w:val="02000609000000000000"/>
    <w:charset w:val="80"/>
    <w:family w:val="auto"/>
    <w:pitch w:val="default"/>
    <w:sig w:usb0="A00002BF" w:usb1="68C7FCFB" w:usb2="00000010" w:usb3="00000000" w:csb0="4002009F" w:csb1="DFD70000"/>
  </w:font>
  <w:font w:name="メイリオ">
    <w:panose1 w:val="020B0604030504040204"/>
    <w:charset w:val="80"/>
    <w:family w:val="auto"/>
    <w:pitch w:val="default"/>
    <w:sig w:usb0="E00002FF" w:usb1="6AC7FFFF" w:usb2="08000012" w:usb3="00000000" w:csb0="6002009F" w:csb1="DFD70000"/>
    <w:embedRegular r:id="rId8" w:fontKey="{F0541475-AB8F-41D9-9F5B-7B9EAA2C398D}"/>
  </w:font>
  <w:font w:name="Meiryo UI">
    <w:panose1 w:val="020B0604030504040204"/>
    <w:charset w:val="80"/>
    <w:family w:val="modern"/>
    <w:pitch w:val="default"/>
    <w:sig w:usb0="E00002FF" w:usb1="6AC7FFFF" w:usb2="08000012" w:usb3="00000000" w:csb0="6002009F" w:csb1="DFD70000"/>
    <w:embedRegular r:id="rId9" w:fontKey="{FDFD60AD-F1DD-47E2-9905-AE5DCE78A40C}"/>
  </w:font>
  <w:font w:name="ＭＳ Ｐゴシック">
    <w:panose1 w:val="020B0600070205080204"/>
    <w:charset w:val="80"/>
    <w:family w:val="auto"/>
    <w:pitch w:val="default"/>
    <w:sig w:usb0="E00002FF" w:usb1="6AC7FDFB" w:usb2="08000012" w:usb3="00000000" w:csb0="4002009F" w:csb1="DFD70000"/>
  </w:font>
  <w:font w:name="Wingdings 2">
    <w:panose1 w:val="05020102010507070707"/>
    <w:charset w:val="00"/>
    <w:family w:val="auto"/>
    <w:pitch w:val="default"/>
    <w:sig w:usb0="00000000" w:usb1="00000000" w:usb2="00000000" w:usb3="00000000" w:csb0="80000000" w:csb1="00000000"/>
    <w:embedRegular r:id="rId10" w:fontKey="{2E70518C-6FE2-4FD1-A628-8BF04B9CCDDF}"/>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tabs>
        <w:tab w:val="center" w:pos="4252"/>
        <w:tab w:val="right" w:pos="8504"/>
      </w:tabs>
      <w:spacing w:before="0" w:after="0" w:line="240" w:lineRule="auto"/>
      <w:ind w:left="0" w:right="0" w:firstLine="0"/>
      <w:jc w:val="center"/>
      <w:rPr>
        <w:rFonts w:ascii="Century" w:hAnsi="Century" w:eastAsia="Century" w:cs="Century"/>
        <w:b w:val="0"/>
        <w:bCs w:val="0"/>
        <w:i w:val="0"/>
        <w:iCs w:val="0"/>
        <w:smallCaps w:val="0"/>
        <w:strike w:val="0"/>
        <w:color w:val="000000"/>
        <w:sz w:val="21"/>
        <w:szCs w:val="21"/>
        <w:u w:val="none"/>
        <w:shd w:val="clear" w:fill="auto"/>
        <w:vertAlign w:val="baseline"/>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tabs>
        <w:tab w:val="center" w:pos="4252"/>
        <w:tab w:val="right" w:pos="8504"/>
      </w:tabs>
      <w:spacing w:before="0" w:after="0" w:line="240" w:lineRule="auto"/>
      <w:ind w:left="0" w:right="0" w:firstLine="0"/>
      <w:jc w:val="center"/>
      <w:rPr>
        <w:rFonts w:ascii="Century" w:hAnsi="Century" w:eastAsia="Century" w:cs="Century"/>
        <w:b w:val="0"/>
        <w:bCs w:val="0"/>
        <w:i w:val="0"/>
        <w:iCs w:val="0"/>
        <w:smallCaps w:val="0"/>
        <w:strike w:val="0"/>
        <w:color w:val="000000"/>
        <w:sz w:val="21"/>
        <w:szCs w:val="21"/>
        <w:u w:val="none"/>
        <w:shd w:val="clear" w:fill="auto"/>
        <w:vertAlign w:val="baseline"/>
      </w:rPr>
    </w:pPr>
    <w:r>
      <w:rPr>
        <w:rFonts w:ascii="Century" w:hAnsi="Century" w:eastAsia="Century" w:cs="Century"/>
        <w:b w:val="0"/>
        <w:bCs w:val="0"/>
        <w:i w:val="0"/>
        <w:iCs w:val="0"/>
        <w:smallCaps w:val="0"/>
        <w:strike w:val="0"/>
        <w:color w:val="000000"/>
        <w:sz w:val="21"/>
        <w:szCs w:val="21"/>
        <w:u w:val="none"/>
        <w:shd w:val="clear" w:fill="auto"/>
        <w:vertAlign w:val="baseline"/>
      </w:rPr>
      <w:fldChar w:fldCharType="begin"/>
    </w:r>
    <w:r>
      <w:rPr>
        <w:rFonts w:ascii="Century" w:hAnsi="Century" w:eastAsia="Century" w:cs="Century"/>
        <w:b w:val="0"/>
        <w:bCs w:val="0"/>
        <w:i w:val="0"/>
        <w:iCs w:val="0"/>
        <w:smallCaps w:val="0"/>
        <w:strike w:val="0"/>
        <w:color w:val="000000"/>
        <w:sz w:val="21"/>
        <w:szCs w:val="21"/>
        <w:u w:val="none"/>
        <w:shd w:val="clear" w:fill="auto"/>
        <w:vertAlign w:val="baseline"/>
      </w:rPr>
      <w:instrText xml:space="preserve">PAGE</w:instrText>
    </w:r>
    <w:r>
      <w:rPr>
        <w:rFonts w:ascii="Century" w:hAnsi="Century" w:eastAsia="Century" w:cs="Century"/>
        <w:b w:val="0"/>
        <w:bCs w:val="0"/>
        <w:i w:val="0"/>
        <w:iCs w:val="0"/>
        <w:smallCaps w:val="0"/>
        <w:strike w:val="0"/>
        <w:color w:val="000000"/>
        <w:sz w:val="21"/>
        <w:szCs w:val="21"/>
        <w:u w:val="none"/>
        <w:shd w:val="clear" w:fill="auto"/>
        <w:vertAlign w:val="baseline"/>
      </w:rPr>
      <w:fldChar w:fldCharType="separate"/>
    </w:r>
    <w:r>
      <w:rPr>
        <w:rFonts w:ascii="Century" w:hAnsi="Century" w:eastAsia="Century" w:cs="Century"/>
        <w:b w:val="0"/>
        <w:bCs w:val="0"/>
        <w:i w:val="0"/>
        <w:iCs w:val="0"/>
        <w:smallCaps w:val="0"/>
        <w:strike w:val="0"/>
        <w:color w:val="000000"/>
        <w:sz w:val="21"/>
        <w:szCs w:val="21"/>
        <w:u w:val="none"/>
        <w:shd w:val="clear" w:fill="auto"/>
        <w:vertAlign w:val="baseline"/>
      </w:rPr>
      <w:fldChar w:fldCharType="end"/>
    </w:r>
  </w:p>
  <w:p>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tabs>
        <w:tab w:val="center" w:pos="4252"/>
        <w:tab w:val="right" w:pos="8504"/>
      </w:tabs>
      <w:spacing w:before="0" w:after="0" w:line="240" w:lineRule="auto"/>
      <w:ind w:left="0" w:right="0" w:firstLine="0"/>
      <w:jc w:val="both"/>
      <w:rPr>
        <w:rFonts w:ascii="Century" w:hAnsi="Century" w:eastAsia="Century" w:cs="Century"/>
        <w:b w:val="0"/>
        <w:bCs w:val="0"/>
        <w:i w:val="0"/>
        <w:iCs w:val="0"/>
        <w:smallCaps w:val="0"/>
        <w:strike w:val="0"/>
        <w:color w:val="000000"/>
        <w:sz w:val="21"/>
        <w:szCs w:val="21"/>
        <w:u w:val="none"/>
        <w:shd w:val="clear" w:fill="auto"/>
        <w:vertAlign w:val="baseline"/>
      </w:rPr>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BF205925"/>
    <w:multiLevelType w:val="multilevel"/>
    <w:tmpl w:val="BF205925"/>
    <w:lvl w:ilvl="0" w:tentative="0">
      <w:start w:val="1"/>
      <w:numFmt w:val="bullet"/>
      <w:lvlText w:val="□"/>
      <w:lvlJc w:val="left"/>
      <w:pPr>
        <w:ind w:left="420" w:hanging="420"/>
      </w:pPr>
      <w:rPr>
        <w:rFonts w:ascii="Noto Sans Symbols" w:hAnsi="Noto Sans Symbols" w:eastAsia="Noto Sans Symbols" w:cs="Noto Sans Symbols"/>
        <w:vertAlign w:val="baseline"/>
      </w:rPr>
    </w:lvl>
    <w:lvl w:ilvl="1" w:tentative="0">
      <w:start w:val="1"/>
      <w:numFmt w:val="bullet"/>
      <w:lvlText w:val="⮚"/>
      <w:lvlJc w:val="left"/>
      <w:pPr>
        <w:ind w:left="840" w:hanging="420"/>
      </w:pPr>
      <w:rPr>
        <w:rFonts w:ascii="Noto Sans Symbols" w:hAnsi="Noto Sans Symbols" w:eastAsia="Noto Sans Symbols" w:cs="Noto Sans Symbols"/>
        <w:vertAlign w:val="baseline"/>
      </w:rPr>
    </w:lvl>
    <w:lvl w:ilvl="2" w:tentative="0">
      <w:start w:val="1"/>
      <w:numFmt w:val="bullet"/>
      <w:lvlText w:val="✧"/>
      <w:lvlJc w:val="left"/>
      <w:pPr>
        <w:ind w:left="1260" w:hanging="420"/>
      </w:pPr>
      <w:rPr>
        <w:rFonts w:ascii="Noto Sans Symbols" w:hAnsi="Noto Sans Symbols" w:eastAsia="Noto Sans Symbols" w:cs="Noto Sans Symbols"/>
        <w:vertAlign w:val="baseline"/>
      </w:rPr>
    </w:lvl>
    <w:lvl w:ilvl="3" w:tentative="0">
      <w:start w:val="1"/>
      <w:numFmt w:val="bullet"/>
      <w:lvlText w:val="●"/>
      <w:lvlJc w:val="left"/>
      <w:pPr>
        <w:ind w:left="1680" w:hanging="420"/>
      </w:pPr>
      <w:rPr>
        <w:rFonts w:ascii="Noto Sans Symbols" w:hAnsi="Noto Sans Symbols" w:eastAsia="Noto Sans Symbols" w:cs="Noto Sans Symbols"/>
        <w:vertAlign w:val="baseline"/>
      </w:rPr>
    </w:lvl>
    <w:lvl w:ilvl="4" w:tentative="0">
      <w:start w:val="1"/>
      <w:numFmt w:val="bullet"/>
      <w:lvlText w:val="⮚"/>
      <w:lvlJc w:val="left"/>
      <w:pPr>
        <w:ind w:left="2100" w:hanging="420"/>
      </w:pPr>
      <w:rPr>
        <w:rFonts w:ascii="Noto Sans Symbols" w:hAnsi="Noto Sans Symbols" w:eastAsia="Noto Sans Symbols" w:cs="Noto Sans Symbols"/>
        <w:vertAlign w:val="baseline"/>
      </w:rPr>
    </w:lvl>
    <w:lvl w:ilvl="5" w:tentative="0">
      <w:start w:val="1"/>
      <w:numFmt w:val="bullet"/>
      <w:lvlText w:val="✧"/>
      <w:lvlJc w:val="left"/>
      <w:pPr>
        <w:ind w:left="2520" w:hanging="420"/>
      </w:pPr>
      <w:rPr>
        <w:rFonts w:ascii="Noto Sans Symbols" w:hAnsi="Noto Sans Symbols" w:eastAsia="Noto Sans Symbols" w:cs="Noto Sans Symbols"/>
        <w:vertAlign w:val="baseline"/>
      </w:rPr>
    </w:lvl>
    <w:lvl w:ilvl="6" w:tentative="0">
      <w:start w:val="1"/>
      <w:numFmt w:val="bullet"/>
      <w:lvlText w:val="●"/>
      <w:lvlJc w:val="left"/>
      <w:pPr>
        <w:ind w:left="2940" w:hanging="420"/>
      </w:pPr>
      <w:rPr>
        <w:rFonts w:ascii="Noto Sans Symbols" w:hAnsi="Noto Sans Symbols" w:eastAsia="Noto Sans Symbols" w:cs="Noto Sans Symbols"/>
        <w:vertAlign w:val="baseline"/>
      </w:rPr>
    </w:lvl>
    <w:lvl w:ilvl="7" w:tentative="0">
      <w:start w:val="1"/>
      <w:numFmt w:val="bullet"/>
      <w:lvlText w:val="⮚"/>
      <w:lvlJc w:val="left"/>
      <w:pPr>
        <w:ind w:left="3360" w:hanging="420"/>
      </w:pPr>
      <w:rPr>
        <w:rFonts w:ascii="Noto Sans Symbols" w:hAnsi="Noto Sans Symbols" w:eastAsia="Noto Sans Symbols" w:cs="Noto Sans Symbols"/>
        <w:vertAlign w:val="baseline"/>
      </w:rPr>
    </w:lvl>
    <w:lvl w:ilvl="8" w:tentative="0">
      <w:start w:val="1"/>
      <w:numFmt w:val="bullet"/>
      <w:lvlText w:val="✧"/>
      <w:lvlJc w:val="left"/>
      <w:pPr>
        <w:ind w:left="3780" w:hanging="420"/>
      </w:pPr>
      <w:rPr>
        <w:rFonts w:ascii="Noto Sans Symbols" w:hAnsi="Noto Sans Symbols" w:eastAsia="Noto Sans Symbols" w:cs="Noto Sans Symbols"/>
        <w:vertAlign w:val="baseline"/>
      </w:rPr>
    </w:lvl>
  </w:abstractNum>
  <w:abstractNum w:abstractNumId="1">
    <w:nsid w:val="CF092B84"/>
    <w:multiLevelType w:val="multilevel"/>
    <w:tmpl w:val="CF092B84"/>
    <w:lvl w:ilvl="0" w:tentative="0">
      <w:start w:val="1"/>
      <w:numFmt w:val="bullet"/>
      <w:lvlText w:val="□"/>
      <w:lvlJc w:val="left"/>
      <w:pPr>
        <w:ind w:left="420" w:hanging="420"/>
      </w:pPr>
      <w:rPr>
        <w:rFonts w:ascii="Noto Sans Symbols" w:hAnsi="Noto Sans Symbols" w:eastAsia="Noto Sans Symbols" w:cs="Noto Sans Symbols"/>
        <w:vertAlign w:val="baseline"/>
      </w:rPr>
    </w:lvl>
    <w:lvl w:ilvl="1" w:tentative="0">
      <w:start w:val="1"/>
      <w:numFmt w:val="bullet"/>
      <w:lvlText w:val="⮚"/>
      <w:lvlJc w:val="left"/>
      <w:pPr>
        <w:ind w:left="840" w:hanging="420"/>
      </w:pPr>
      <w:rPr>
        <w:rFonts w:ascii="Noto Sans Symbols" w:hAnsi="Noto Sans Symbols" w:eastAsia="Noto Sans Symbols" w:cs="Noto Sans Symbols"/>
        <w:vertAlign w:val="baseline"/>
      </w:rPr>
    </w:lvl>
    <w:lvl w:ilvl="2" w:tentative="0">
      <w:start w:val="1"/>
      <w:numFmt w:val="bullet"/>
      <w:lvlText w:val="✧"/>
      <w:lvlJc w:val="left"/>
      <w:pPr>
        <w:ind w:left="1260" w:hanging="420"/>
      </w:pPr>
      <w:rPr>
        <w:rFonts w:ascii="Noto Sans Symbols" w:hAnsi="Noto Sans Symbols" w:eastAsia="Noto Sans Symbols" w:cs="Noto Sans Symbols"/>
        <w:vertAlign w:val="baseline"/>
      </w:rPr>
    </w:lvl>
    <w:lvl w:ilvl="3" w:tentative="0">
      <w:start w:val="1"/>
      <w:numFmt w:val="bullet"/>
      <w:lvlText w:val="●"/>
      <w:lvlJc w:val="left"/>
      <w:pPr>
        <w:ind w:left="1680" w:hanging="420"/>
      </w:pPr>
      <w:rPr>
        <w:rFonts w:ascii="Noto Sans Symbols" w:hAnsi="Noto Sans Symbols" w:eastAsia="Noto Sans Symbols" w:cs="Noto Sans Symbols"/>
        <w:vertAlign w:val="baseline"/>
      </w:rPr>
    </w:lvl>
    <w:lvl w:ilvl="4" w:tentative="0">
      <w:start w:val="1"/>
      <w:numFmt w:val="bullet"/>
      <w:lvlText w:val="⮚"/>
      <w:lvlJc w:val="left"/>
      <w:pPr>
        <w:ind w:left="2100" w:hanging="420"/>
      </w:pPr>
      <w:rPr>
        <w:rFonts w:ascii="Noto Sans Symbols" w:hAnsi="Noto Sans Symbols" w:eastAsia="Noto Sans Symbols" w:cs="Noto Sans Symbols"/>
        <w:vertAlign w:val="baseline"/>
      </w:rPr>
    </w:lvl>
    <w:lvl w:ilvl="5" w:tentative="0">
      <w:start w:val="1"/>
      <w:numFmt w:val="bullet"/>
      <w:lvlText w:val="✧"/>
      <w:lvlJc w:val="left"/>
      <w:pPr>
        <w:ind w:left="2520" w:hanging="420"/>
      </w:pPr>
      <w:rPr>
        <w:rFonts w:ascii="Noto Sans Symbols" w:hAnsi="Noto Sans Symbols" w:eastAsia="Noto Sans Symbols" w:cs="Noto Sans Symbols"/>
        <w:vertAlign w:val="baseline"/>
      </w:rPr>
    </w:lvl>
    <w:lvl w:ilvl="6" w:tentative="0">
      <w:start w:val="1"/>
      <w:numFmt w:val="bullet"/>
      <w:lvlText w:val="●"/>
      <w:lvlJc w:val="left"/>
      <w:pPr>
        <w:ind w:left="2940" w:hanging="420"/>
      </w:pPr>
      <w:rPr>
        <w:rFonts w:ascii="Noto Sans Symbols" w:hAnsi="Noto Sans Symbols" w:eastAsia="Noto Sans Symbols" w:cs="Noto Sans Symbols"/>
        <w:vertAlign w:val="baseline"/>
      </w:rPr>
    </w:lvl>
    <w:lvl w:ilvl="7" w:tentative="0">
      <w:start w:val="1"/>
      <w:numFmt w:val="bullet"/>
      <w:lvlText w:val="⮚"/>
      <w:lvlJc w:val="left"/>
      <w:pPr>
        <w:ind w:left="3360" w:hanging="420"/>
      </w:pPr>
      <w:rPr>
        <w:rFonts w:ascii="Noto Sans Symbols" w:hAnsi="Noto Sans Symbols" w:eastAsia="Noto Sans Symbols" w:cs="Noto Sans Symbols"/>
        <w:vertAlign w:val="baseline"/>
      </w:rPr>
    </w:lvl>
    <w:lvl w:ilvl="8" w:tentative="0">
      <w:start w:val="1"/>
      <w:numFmt w:val="bullet"/>
      <w:lvlText w:val="✧"/>
      <w:lvlJc w:val="left"/>
      <w:pPr>
        <w:ind w:left="3780" w:hanging="420"/>
      </w:pPr>
      <w:rPr>
        <w:rFonts w:ascii="Noto Sans Symbols" w:hAnsi="Noto Sans Symbols" w:eastAsia="Noto Sans Symbols" w:cs="Noto Sans Symbols"/>
        <w:vertAlign w:val="baseline"/>
      </w:rPr>
    </w:lvl>
  </w:abstractNum>
  <w:abstractNum w:abstractNumId="2">
    <w:nsid w:val="FE41DA35"/>
    <w:multiLevelType w:val="singleLevel"/>
    <w:tmpl w:val="FE41DA35"/>
    <w:lvl w:ilvl="0" w:tentative="0">
      <w:start w:val="1"/>
      <w:numFmt w:val="decimalFullWidth"/>
      <w:suff w:val="nothing"/>
      <w:lvlText w:val="（%1）"/>
      <w:lvlJc w:val="left"/>
      <w:rPr>
        <w:rFonts w:hint="eastAsia"/>
      </w:rPr>
    </w:lvl>
  </w:abstractNum>
  <w:abstractNum w:abstractNumId="3">
    <w:nsid w:val="0053208E"/>
    <w:multiLevelType w:val="multilevel"/>
    <w:tmpl w:val="0053208E"/>
    <w:lvl w:ilvl="0" w:tentative="0">
      <w:start w:val="1"/>
      <w:numFmt w:val="bullet"/>
      <w:pStyle w:val="54"/>
      <w:lvlText w:val="□"/>
      <w:lvlJc w:val="left"/>
      <w:pPr>
        <w:ind w:left="420" w:hanging="420"/>
      </w:pPr>
      <w:rPr>
        <w:rFonts w:ascii="Noto Sans Symbols" w:hAnsi="Noto Sans Symbols" w:eastAsia="Noto Sans Symbols" w:cs="Noto Sans Symbols"/>
        <w:vertAlign w:val="baseline"/>
      </w:rPr>
    </w:lvl>
    <w:lvl w:ilvl="1" w:tentative="0">
      <w:start w:val="1"/>
      <w:numFmt w:val="bullet"/>
      <w:lvlText w:val="⮚"/>
      <w:lvlJc w:val="left"/>
      <w:pPr>
        <w:ind w:left="840" w:hanging="420"/>
      </w:pPr>
      <w:rPr>
        <w:rFonts w:ascii="Noto Sans Symbols" w:hAnsi="Noto Sans Symbols" w:eastAsia="Noto Sans Symbols" w:cs="Noto Sans Symbols"/>
        <w:vertAlign w:val="baseline"/>
      </w:rPr>
    </w:lvl>
    <w:lvl w:ilvl="2" w:tentative="0">
      <w:start w:val="1"/>
      <w:numFmt w:val="bullet"/>
      <w:lvlText w:val="✧"/>
      <w:lvlJc w:val="left"/>
      <w:pPr>
        <w:ind w:left="1260" w:hanging="420"/>
      </w:pPr>
      <w:rPr>
        <w:rFonts w:ascii="Noto Sans Symbols" w:hAnsi="Noto Sans Symbols" w:eastAsia="Noto Sans Symbols" w:cs="Noto Sans Symbols"/>
        <w:vertAlign w:val="baseline"/>
      </w:rPr>
    </w:lvl>
    <w:lvl w:ilvl="3" w:tentative="0">
      <w:start w:val="1"/>
      <w:numFmt w:val="bullet"/>
      <w:lvlText w:val="●"/>
      <w:lvlJc w:val="left"/>
      <w:pPr>
        <w:ind w:left="1680" w:hanging="420"/>
      </w:pPr>
      <w:rPr>
        <w:rFonts w:ascii="Noto Sans Symbols" w:hAnsi="Noto Sans Symbols" w:eastAsia="Noto Sans Symbols" w:cs="Noto Sans Symbols"/>
        <w:vertAlign w:val="baseline"/>
      </w:rPr>
    </w:lvl>
    <w:lvl w:ilvl="4" w:tentative="0">
      <w:start w:val="1"/>
      <w:numFmt w:val="bullet"/>
      <w:lvlText w:val="⮚"/>
      <w:lvlJc w:val="left"/>
      <w:pPr>
        <w:ind w:left="2100" w:hanging="420"/>
      </w:pPr>
      <w:rPr>
        <w:rFonts w:ascii="Noto Sans Symbols" w:hAnsi="Noto Sans Symbols" w:eastAsia="Noto Sans Symbols" w:cs="Noto Sans Symbols"/>
        <w:vertAlign w:val="baseline"/>
      </w:rPr>
    </w:lvl>
    <w:lvl w:ilvl="5" w:tentative="0">
      <w:start w:val="1"/>
      <w:numFmt w:val="bullet"/>
      <w:lvlText w:val="✧"/>
      <w:lvlJc w:val="left"/>
      <w:pPr>
        <w:ind w:left="2520" w:hanging="420"/>
      </w:pPr>
      <w:rPr>
        <w:rFonts w:ascii="Noto Sans Symbols" w:hAnsi="Noto Sans Symbols" w:eastAsia="Noto Sans Symbols" w:cs="Noto Sans Symbols"/>
        <w:vertAlign w:val="baseline"/>
      </w:rPr>
    </w:lvl>
    <w:lvl w:ilvl="6" w:tentative="0">
      <w:start w:val="1"/>
      <w:numFmt w:val="bullet"/>
      <w:lvlText w:val="●"/>
      <w:lvlJc w:val="left"/>
      <w:pPr>
        <w:ind w:left="2940" w:hanging="420"/>
      </w:pPr>
      <w:rPr>
        <w:rFonts w:ascii="Noto Sans Symbols" w:hAnsi="Noto Sans Symbols" w:eastAsia="Noto Sans Symbols" w:cs="Noto Sans Symbols"/>
        <w:vertAlign w:val="baseline"/>
      </w:rPr>
    </w:lvl>
    <w:lvl w:ilvl="7" w:tentative="0">
      <w:start w:val="1"/>
      <w:numFmt w:val="bullet"/>
      <w:lvlText w:val="⮚"/>
      <w:lvlJc w:val="left"/>
      <w:pPr>
        <w:ind w:left="3360" w:hanging="420"/>
      </w:pPr>
      <w:rPr>
        <w:rFonts w:ascii="Noto Sans Symbols" w:hAnsi="Noto Sans Symbols" w:eastAsia="Noto Sans Symbols" w:cs="Noto Sans Symbols"/>
        <w:vertAlign w:val="baseline"/>
      </w:rPr>
    </w:lvl>
    <w:lvl w:ilvl="8" w:tentative="0">
      <w:start w:val="1"/>
      <w:numFmt w:val="bullet"/>
      <w:lvlText w:val="✧"/>
      <w:lvlJc w:val="left"/>
      <w:pPr>
        <w:ind w:left="3780" w:hanging="420"/>
      </w:pPr>
      <w:rPr>
        <w:rFonts w:ascii="Noto Sans Symbols" w:hAnsi="Noto Sans Symbols" w:eastAsia="Noto Sans Symbols" w:cs="Noto Sans Symbols"/>
        <w:vertAlign w:val="baseline"/>
      </w:rPr>
    </w:lvl>
  </w:abstractNum>
  <w:abstractNum w:abstractNumId="4">
    <w:nsid w:val="59ADCABA"/>
    <w:multiLevelType w:val="multilevel"/>
    <w:tmpl w:val="59ADCABA"/>
    <w:lvl w:ilvl="0" w:tentative="0">
      <w:start w:val="1"/>
      <w:numFmt w:val="bullet"/>
      <w:lvlText w:val="□"/>
      <w:lvlJc w:val="left"/>
      <w:pPr>
        <w:ind w:left="420" w:hanging="420"/>
      </w:pPr>
      <w:rPr>
        <w:rFonts w:ascii="Noto Sans Symbols" w:hAnsi="Noto Sans Symbols" w:eastAsia="Noto Sans Symbols" w:cs="Noto Sans Symbols"/>
        <w:vertAlign w:val="baseline"/>
      </w:rPr>
    </w:lvl>
    <w:lvl w:ilvl="1" w:tentative="0">
      <w:start w:val="1"/>
      <w:numFmt w:val="bullet"/>
      <w:lvlText w:val="⮚"/>
      <w:lvlJc w:val="left"/>
      <w:pPr>
        <w:ind w:left="840" w:hanging="420"/>
      </w:pPr>
      <w:rPr>
        <w:rFonts w:ascii="Noto Sans Symbols" w:hAnsi="Noto Sans Symbols" w:eastAsia="Noto Sans Symbols" w:cs="Noto Sans Symbols"/>
        <w:vertAlign w:val="baseline"/>
      </w:rPr>
    </w:lvl>
    <w:lvl w:ilvl="2" w:tentative="0">
      <w:start w:val="1"/>
      <w:numFmt w:val="bullet"/>
      <w:lvlText w:val="✧"/>
      <w:lvlJc w:val="left"/>
      <w:pPr>
        <w:ind w:left="1260" w:hanging="420"/>
      </w:pPr>
      <w:rPr>
        <w:rFonts w:ascii="Noto Sans Symbols" w:hAnsi="Noto Sans Symbols" w:eastAsia="Noto Sans Symbols" w:cs="Noto Sans Symbols"/>
        <w:vertAlign w:val="baseline"/>
      </w:rPr>
    </w:lvl>
    <w:lvl w:ilvl="3" w:tentative="0">
      <w:start w:val="1"/>
      <w:numFmt w:val="bullet"/>
      <w:lvlText w:val="●"/>
      <w:lvlJc w:val="left"/>
      <w:pPr>
        <w:ind w:left="1680" w:hanging="420"/>
      </w:pPr>
      <w:rPr>
        <w:rFonts w:ascii="Noto Sans Symbols" w:hAnsi="Noto Sans Symbols" w:eastAsia="Noto Sans Symbols" w:cs="Noto Sans Symbols"/>
        <w:vertAlign w:val="baseline"/>
      </w:rPr>
    </w:lvl>
    <w:lvl w:ilvl="4" w:tentative="0">
      <w:start w:val="1"/>
      <w:numFmt w:val="bullet"/>
      <w:lvlText w:val="⮚"/>
      <w:lvlJc w:val="left"/>
      <w:pPr>
        <w:ind w:left="2100" w:hanging="420"/>
      </w:pPr>
      <w:rPr>
        <w:rFonts w:ascii="Noto Sans Symbols" w:hAnsi="Noto Sans Symbols" w:eastAsia="Noto Sans Symbols" w:cs="Noto Sans Symbols"/>
        <w:vertAlign w:val="baseline"/>
      </w:rPr>
    </w:lvl>
    <w:lvl w:ilvl="5" w:tentative="0">
      <w:start w:val="1"/>
      <w:numFmt w:val="bullet"/>
      <w:lvlText w:val="✧"/>
      <w:lvlJc w:val="left"/>
      <w:pPr>
        <w:ind w:left="2520" w:hanging="420"/>
      </w:pPr>
      <w:rPr>
        <w:rFonts w:ascii="Noto Sans Symbols" w:hAnsi="Noto Sans Symbols" w:eastAsia="Noto Sans Symbols" w:cs="Noto Sans Symbols"/>
        <w:vertAlign w:val="baseline"/>
      </w:rPr>
    </w:lvl>
    <w:lvl w:ilvl="6" w:tentative="0">
      <w:start w:val="1"/>
      <w:numFmt w:val="bullet"/>
      <w:lvlText w:val="●"/>
      <w:lvlJc w:val="left"/>
      <w:pPr>
        <w:ind w:left="2940" w:hanging="420"/>
      </w:pPr>
      <w:rPr>
        <w:rFonts w:ascii="Noto Sans Symbols" w:hAnsi="Noto Sans Symbols" w:eastAsia="Noto Sans Symbols" w:cs="Noto Sans Symbols"/>
        <w:vertAlign w:val="baseline"/>
      </w:rPr>
    </w:lvl>
    <w:lvl w:ilvl="7" w:tentative="0">
      <w:start w:val="1"/>
      <w:numFmt w:val="bullet"/>
      <w:lvlText w:val="⮚"/>
      <w:lvlJc w:val="left"/>
      <w:pPr>
        <w:ind w:left="3360" w:hanging="420"/>
      </w:pPr>
      <w:rPr>
        <w:rFonts w:ascii="Noto Sans Symbols" w:hAnsi="Noto Sans Symbols" w:eastAsia="Noto Sans Symbols" w:cs="Noto Sans Symbols"/>
        <w:vertAlign w:val="baseline"/>
      </w:rPr>
    </w:lvl>
    <w:lvl w:ilvl="8" w:tentative="0">
      <w:start w:val="1"/>
      <w:numFmt w:val="bullet"/>
      <w:lvlText w:val="✧"/>
      <w:lvlJc w:val="left"/>
      <w:pPr>
        <w:ind w:left="3780" w:hanging="420"/>
      </w:pPr>
      <w:rPr>
        <w:rFonts w:ascii="Noto Sans Symbols" w:hAnsi="Noto Sans Symbols" w:eastAsia="Noto Sans Symbols" w:cs="Noto Sans Symbols"/>
        <w:vertAlign w:val="baseline"/>
      </w:rPr>
    </w:lvl>
  </w:abstractNum>
  <w:num w:numId="1">
    <w:abstractNumId w:val="3"/>
  </w:num>
  <w:num w:numId="2">
    <w:abstractNumId w:val="1"/>
  </w:num>
  <w:num w:numId="3">
    <w:abstractNumId w:val="4"/>
  </w:num>
  <w:num w:numId="4">
    <w:abstractNumId w:val="0"/>
  </w:num>
  <w:num w:numId="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0"/>
  <w:embedTrueTypeFonts/>
  <w:documentProtection w:enforcement="0"/>
  <w:defaultTabStop w:val="720"/>
  <w:compat>
    <w:compatSetting w:name="compatibilityMode" w:uri="http://schemas.microsoft.com/office/word" w:val="15"/>
  </w:compat>
  <w:rsids>
    <w:rsidRoot w:val="00000000"/>
    <w:rsid w:val="08F56A6C"/>
    <w:rsid w:val="0E895AFE"/>
    <w:rsid w:val="36050E84"/>
    <w:rsid w:val="388D5970"/>
    <w:rsid w:val="39F36DA3"/>
    <w:rsid w:val="3C80219D"/>
    <w:rsid w:val="42E2106F"/>
    <w:rsid w:val="44AF39FB"/>
    <w:rsid w:val="4A611C36"/>
    <w:rsid w:val="4B276F8B"/>
    <w:rsid w:val="4EA11E8B"/>
    <w:rsid w:val="54255626"/>
    <w:rsid w:val="57EF50F7"/>
    <w:rsid w:val="60227342"/>
    <w:rsid w:val="60F472D8"/>
    <w:rsid w:val="67144D40"/>
    <w:rsid w:val="7BD36F92"/>
    <w:rsid w:val="7C176ED2"/>
  </w:rsids>
  <m:mathPr>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Century" w:hAnsi="Century" w:eastAsia="Century" w:cs="Century"/>
      </w:rPr>
    </w:rPrDefault>
    <w:pPrDefault/>
  </w:docDefaults>
  <w:latentStyles w:count="260" w:defQFormat="0" w:defUnhideWhenUsed="1" w:defSemiHidden="1" w:defUIPriority="99" w:defLockedState="0">
    <w:lsdException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unhideWhenUsed="0" w:uiPriority="0" w:semiHidden="0" w:name="heading 5"/>
    <w:lsdException w:qFormat="1" w:unhideWhenUsed="0" w:uiPriority="0" w:semiHidden="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uiPriority w:val="0"/>
    <w:rPr>
      <w:rFonts w:ascii="Century" w:hAnsi="Century" w:eastAsia="Century" w:cs="Century"/>
      <w:lang w:val="en"/>
    </w:rPr>
  </w:style>
  <w:style w:type="paragraph" w:styleId="2">
    <w:name w:val="heading 1"/>
    <w:basedOn w:val="1"/>
    <w:next w:val="1"/>
    <w:qFormat/>
    <w:uiPriority w:val="0"/>
    <w:pPr>
      <w:keepNext/>
      <w:keepLines/>
      <w:pageBreakBefore w:val="0"/>
      <w:spacing w:before="480" w:after="120"/>
    </w:pPr>
    <w:rPr>
      <w:b/>
      <w:bCs/>
      <w:sz w:val="48"/>
      <w:szCs w:val="48"/>
    </w:rPr>
  </w:style>
  <w:style w:type="paragraph" w:styleId="3">
    <w:name w:val="heading 2"/>
    <w:basedOn w:val="1"/>
    <w:next w:val="1"/>
    <w:qFormat/>
    <w:uiPriority w:val="0"/>
    <w:pPr>
      <w:keepNext/>
      <w:keepLines/>
      <w:pageBreakBefore w:val="0"/>
      <w:spacing w:before="360" w:after="80"/>
    </w:pPr>
    <w:rPr>
      <w:b/>
      <w:bCs/>
      <w:sz w:val="36"/>
      <w:szCs w:val="36"/>
    </w:rPr>
  </w:style>
  <w:style w:type="paragraph" w:styleId="4">
    <w:name w:val="heading 3"/>
    <w:basedOn w:val="1"/>
    <w:next w:val="1"/>
    <w:qFormat/>
    <w:uiPriority w:val="0"/>
    <w:pPr>
      <w:keepNext/>
      <w:keepLines/>
      <w:pageBreakBefore w:val="0"/>
      <w:spacing w:before="280" w:after="80"/>
    </w:pPr>
    <w:rPr>
      <w:b/>
      <w:bCs/>
      <w:sz w:val="28"/>
      <w:szCs w:val="28"/>
    </w:rPr>
  </w:style>
  <w:style w:type="paragraph" w:styleId="5">
    <w:name w:val="heading 4"/>
    <w:basedOn w:val="1"/>
    <w:next w:val="1"/>
    <w:qFormat/>
    <w:uiPriority w:val="0"/>
    <w:pPr>
      <w:keepNext/>
      <w:keepLines/>
      <w:pageBreakBefore w:val="0"/>
      <w:spacing w:before="240" w:after="40"/>
    </w:pPr>
    <w:rPr>
      <w:b/>
      <w:bCs/>
      <w:sz w:val="24"/>
      <w:szCs w:val="24"/>
    </w:rPr>
  </w:style>
  <w:style w:type="paragraph" w:styleId="6">
    <w:name w:val="heading 5"/>
    <w:basedOn w:val="1"/>
    <w:next w:val="1"/>
    <w:uiPriority w:val="0"/>
    <w:pPr>
      <w:keepNext/>
      <w:keepLines/>
      <w:pageBreakBefore w:val="0"/>
      <w:spacing w:before="220" w:after="40"/>
    </w:pPr>
    <w:rPr>
      <w:b/>
      <w:bCs/>
      <w:sz w:val="22"/>
      <w:szCs w:val="22"/>
    </w:rPr>
  </w:style>
  <w:style w:type="paragraph" w:styleId="7">
    <w:name w:val="heading 6"/>
    <w:basedOn w:val="1"/>
    <w:next w:val="1"/>
    <w:qFormat/>
    <w:uiPriority w:val="0"/>
    <w:pPr>
      <w:keepNext/>
      <w:keepLines/>
      <w:pageBreakBefore w:val="0"/>
      <w:spacing w:before="200" w:after="40"/>
    </w:pPr>
    <w:rPr>
      <w:b/>
      <w:bCs/>
      <w:sz w:val="20"/>
      <w:szCs w:val="20"/>
    </w:rPr>
  </w:style>
  <w:style w:type="character" w:default="1" w:styleId="8">
    <w:name w:val="Default Paragraph Font"/>
    <w:semiHidden/>
    <w:qFormat/>
    <w:uiPriority w:val="0"/>
  </w:style>
  <w:style w:type="table" w:default="1" w:styleId="9">
    <w:name w:val="Normal Table"/>
    <w:semiHidden/>
    <w:qFormat/>
    <w:uiPriority w:val="0"/>
    <w:tblPr>
      <w:tblCellMar>
        <w:top w:w="0" w:type="dxa"/>
        <w:left w:w="108" w:type="dxa"/>
        <w:bottom w:w="0" w:type="dxa"/>
        <w:right w:w="108" w:type="dxa"/>
      </w:tblCellMar>
    </w:tblPr>
  </w:style>
  <w:style w:type="paragraph" w:styleId="10">
    <w:name w:val="Title"/>
    <w:basedOn w:val="1"/>
    <w:next w:val="1"/>
    <w:qFormat/>
    <w:uiPriority w:val="0"/>
    <w:pPr>
      <w:keepNext/>
      <w:keepLines/>
      <w:pageBreakBefore w:val="0"/>
      <w:spacing w:before="480" w:after="120"/>
    </w:pPr>
    <w:rPr>
      <w:b/>
      <w:bCs/>
      <w:sz w:val="72"/>
      <w:szCs w:val="72"/>
    </w:rPr>
  </w:style>
  <w:style w:type="paragraph" w:styleId="11">
    <w:name w:val="Subtitle"/>
    <w:basedOn w:val="1"/>
    <w:next w:val="1"/>
    <w:qFormat/>
    <w:uiPriority w:val="0"/>
    <w:pPr>
      <w:keepNext/>
      <w:keepLines/>
      <w:pageBreakBefore w:val="0"/>
      <w:spacing w:before="360" w:after="80"/>
    </w:pPr>
    <w:rPr>
      <w:rFonts w:ascii="Georgia" w:hAnsi="Georgia" w:eastAsia="Georgia" w:cs="Georgia"/>
      <w:i/>
      <w:iCs/>
      <w:color w:val="666666"/>
      <w:sz w:val="48"/>
      <w:szCs w:val="48"/>
    </w:rPr>
  </w:style>
  <w:style w:type="table" w:customStyle="1" w:styleId="12">
    <w:name w:val="TableNormal"/>
    <w:qFormat/>
    <w:uiPriority w:val="0"/>
    <w:tblPr>
      <w:tblCellMar>
        <w:top w:w="100" w:type="dxa"/>
        <w:left w:w="100" w:type="dxa"/>
        <w:bottom w:w="100" w:type="dxa"/>
        <w:right w:w="100" w:type="dxa"/>
      </w:tblCellMar>
    </w:tblPr>
  </w:style>
  <w:style w:type="paragraph" w:customStyle="1" w:styleId="13">
    <w:name w:val="標準1"/>
    <w:qFormat/>
    <w:uiPriority w:val="0"/>
    <w:pPr>
      <w:widowControl w:val="0"/>
      <w:suppressAutoHyphens/>
      <w:spacing w:line="1" w:lineRule="atLeast"/>
      <w:ind w:leftChars="-1" w:rightChars="0" w:hangingChars="1"/>
      <w:jc w:val="both"/>
      <w:textAlignment w:val="top"/>
      <w:outlineLvl w:val="0"/>
    </w:pPr>
    <w:rPr>
      <w:rFonts w:ascii="Century" w:hAnsi="Century" w:eastAsia="Century" w:cs="Century"/>
      <w:spacing w:val="-20"/>
      <w:w w:val="100"/>
      <w:kern w:val="2"/>
      <w:position w:val="-1"/>
      <w:sz w:val="21"/>
      <w:szCs w:val="22"/>
      <w:vertAlign w:val="baseline"/>
      <w:cs w:val="0"/>
      <w:lang w:val="en-US" w:eastAsia="ja-JP" w:bidi="ar-SA"/>
    </w:rPr>
  </w:style>
  <w:style w:type="paragraph" w:customStyle="1" w:styleId="14">
    <w:name w:val="見出し 11"/>
    <w:basedOn w:val="13"/>
    <w:next w:val="13"/>
    <w:qFormat/>
    <w:uiPriority w:val="0"/>
    <w:pPr>
      <w:keepNext/>
      <w:widowControl w:val="0"/>
      <w:suppressAutoHyphens/>
      <w:spacing w:line="1" w:lineRule="atLeast"/>
      <w:ind w:leftChars="-1" w:rightChars="0" w:hangingChars="1"/>
      <w:jc w:val="both"/>
      <w:textAlignment w:val="top"/>
      <w:outlineLvl w:val="0"/>
    </w:pPr>
    <w:rPr>
      <w:rFonts w:ascii="游ゴシック Light" w:hAnsi="游ゴシック Light" w:eastAsia="ＭＳ ゴシック"/>
      <w:spacing w:val="-20"/>
      <w:w w:val="100"/>
      <w:kern w:val="2"/>
      <w:position w:val="-1"/>
      <w:sz w:val="24"/>
      <w:szCs w:val="24"/>
      <w:vertAlign w:val="baseline"/>
      <w:cs w:val="0"/>
      <w:lang w:val="en-US" w:eastAsia="ja-JP" w:bidi="ar-SA"/>
    </w:rPr>
  </w:style>
  <w:style w:type="paragraph" w:customStyle="1" w:styleId="15">
    <w:name w:val="見出し 21"/>
    <w:basedOn w:val="13"/>
    <w:next w:val="13"/>
    <w:qFormat/>
    <w:uiPriority w:val="0"/>
    <w:pPr>
      <w:keepNext/>
      <w:widowControl w:val="0"/>
      <w:suppressAutoHyphens/>
      <w:spacing w:line="1" w:lineRule="atLeast"/>
      <w:ind w:leftChars="-1" w:rightChars="0" w:hangingChars="1"/>
      <w:jc w:val="both"/>
      <w:textAlignment w:val="top"/>
      <w:outlineLvl w:val="1"/>
    </w:pPr>
    <w:rPr>
      <w:rFonts w:ascii="游ゴシック Light" w:hAnsi="游ゴシック Light" w:eastAsia="ＭＳ ゴシック"/>
      <w:spacing w:val="0"/>
      <w:w w:val="100"/>
      <w:kern w:val="2"/>
      <w:position w:val="-1"/>
      <w:sz w:val="21"/>
      <w:szCs w:val="22"/>
      <w:vertAlign w:val="baseline"/>
      <w:cs w:val="0"/>
      <w:lang w:val="en-US" w:eastAsia="ja-JP" w:bidi="ar-SA"/>
    </w:rPr>
  </w:style>
  <w:style w:type="paragraph" w:customStyle="1" w:styleId="16">
    <w:name w:val="見出し 31"/>
    <w:basedOn w:val="13"/>
    <w:next w:val="13"/>
    <w:qFormat/>
    <w:uiPriority w:val="0"/>
    <w:pPr>
      <w:keepNext/>
      <w:widowControl w:val="0"/>
      <w:suppressAutoHyphens/>
      <w:spacing w:line="1" w:lineRule="atLeast"/>
      <w:ind w:left="400" w:leftChars="400" w:rightChars="0" w:hangingChars="1"/>
      <w:jc w:val="both"/>
      <w:textAlignment w:val="top"/>
      <w:outlineLvl w:val="2"/>
    </w:pPr>
    <w:rPr>
      <w:rFonts w:ascii="游ゴシック Light" w:hAnsi="游ゴシック Light" w:eastAsia="ＭＳ ゴシック"/>
      <w:spacing w:val="0"/>
      <w:w w:val="100"/>
      <w:kern w:val="2"/>
      <w:position w:val="-1"/>
      <w:sz w:val="21"/>
      <w:szCs w:val="22"/>
      <w:vertAlign w:val="baseline"/>
      <w:cs w:val="0"/>
      <w:lang w:val="en-US" w:eastAsia="ja-JP" w:bidi="ar-SA"/>
    </w:rPr>
  </w:style>
  <w:style w:type="paragraph" w:customStyle="1" w:styleId="17">
    <w:name w:val="見出し 41"/>
    <w:basedOn w:val="13"/>
    <w:next w:val="13"/>
    <w:qFormat/>
    <w:uiPriority w:val="0"/>
    <w:pPr>
      <w:keepNext/>
      <w:widowControl w:val="0"/>
      <w:suppressAutoHyphens/>
      <w:spacing w:line="1" w:lineRule="atLeast"/>
      <w:ind w:left="400" w:leftChars="400" w:rightChars="0" w:hangingChars="1"/>
      <w:jc w:val="both"/>
      <w:textAlignment w:val="top"/>
      <w:outlineLvl w:val="3"/>
    </w:pPr>
    <w:rPr>
      <w:bCs/>
      <w:spacing w:val="-20"/>
      <w:w w:val="100"/>
      <w:kern w:val="2"/>
      <w:position w:val="-1"/>
      <w:sz w:val="21"/>
      <w:szCs w:val="22"/>
      <w:vertAlign w:val="baseline"/>
      <w:cs w:val="0"/>
      <w:lang w:val="en-US" w:eastAsia="ja-JP" w:bidi="ar-SA"/>
    </w:rPr>
  </w:style>
  <w:style w:type="paragraph" w:customStyle="1" w:styleId="18">
    <w:name w:val="見出し 51"/>
    <w:basedOn w:val="13"/>
    <w:next w:val="13"/>
    <w:qFormat/>
    <w:uiPriority w:val="0"/>
    <w:pPr>
      <w:keepNext/>
      <w:widowControl w:val="0"/>
      <w:suppressAutoHyphens/>
      <w:spacing w:line="1" w:lineRule="atLeast"/>
      <w:ind w:left="800" w:leftChars="800" w:rightChars="0" w:hangingChars="1"/>
      <w:jc w:val="both"/>
      <w:textAlignment w:val="top"/>
      <w:outlineLvl w:val="4"/>
    </w:pPr>
    <w:rPr>
      <w:rFonts w:ascii="游ゴシック Light" w:hAnsi="游ゴシック Light" w:eastAsia="ＭＳ 明朝" w:cs="Times New Roman"/>
      <w:b/>
      <w:spacing w:val="-20"/>
      <w:w w:val="100"/>
      <w:kern w:val="2"/>
      <w:position w:val="-1"/>
      <w:sz w:val="21"/>
      <w:szCs w:val="22"/>
      <w:vertAlign w:val="baseline"/>
      <w:cs w:val="0"/>
      <w:lang w:val="en-US" w:eastAsia="ja-JP" w:bidi="ar-SA"/>
    </w:rPr>
  </w:style>
  <w:style w:type="paragraph" w:customStyle="1" w:styleId="19">
    <w:name w:val="見出し 91"/>
    <w:basedOn w:val="13"/>
    <w:next w:val="13"/>
    <w:qFormat/>
    <w:uiPriority w:val="0"/>
    <w:pPr>
      <w:keepNext/>
      <w:widowControl w:val="0"/>
      <w:suppressAutoHyphens/>
      <w:spacing w:line="1" w:lineRule="atLeast"/>
      <w:ind w:left="1200" w:leftChars="1200" w:rightChars="0" w:hangingChars="1"/>
      <w:jc w:val="both"/>
      <w:textAlignment w:val="top"/>
      <w:outlineLvl w:val="8"/>
    </w:pPr>
    <w:rPr>
      <w:spacing w:val="0"/>
      <w:w w:val="100"/>
      <w:kern w:val="2"/>
      <w:position w:val="-1"/>
      <w:sz w:val="21"/>
      <w:szCs w:val="20"/>
      <w:vertAlign w:val="baseline"/>
      <w:cs w:val="0"/>
      <w:lang w:val="en-US" w:eastAsia="ja-JP" w:bidi="ar-SA"/>
    </w:rPr>
  </w:style>
  <w:style w:type="character" w:customStyle="1" w:styleId="20">
    <w:name w:val="段落フォント1"/>
    <w:qFormat/>
    <w:uiPriority w:val="0"/>
    <w:rPr>
      <w:w w:val="100"/>
      <w:position w:val="-1"/>
      <w:vertAlign w:val="baseline"/>
      <w:cs w:val="0"/>
    </w:rPr>
  </w:style>
  <w:style w:type="table" w:customStyle="1" w:styleId="21">
    <w:name w:val="標準の表1"/>
    <w:qFormat/>
    <w:uiPriority w:val="0"/>
    <w:pPr>
      <w:suppressAutoHyphens/>
      <w:spacing w:line="1" w:lineRule="atLeast"/>
      <w:ind w:leftChars="-1" w:rightChars="0" w:hangingChars="1"/>
      <w:textAlignment w:val="top"/>
      <w:outlineLvl w:val="0"/>
    </w:pPr>
    <w:rPr>
      <w:w w:val="100"/>
      <w:position w:val="-1"/>
      <w:vertAlign w:val="baseline"/>
      <w:cs w:val="0"/>
    </w:rPr>
    <w:tblPr>
      <w:tblCellMar>
        <w:top w:w="0" w:type="dxa"/>
        <w:left w:w="108" w:type="dxa"/>
        <w:bottom w:w="0" w:type="dxa"/>
        <w:right w:w="108" w:type="dxa"/>
      </w:tblCellMar>
    </w:tblPr>
  </w:style>
  <w:style w:type="table" w:customStyle="1" w:styleId="22">
    <w:name w:val="表 (格子)11"/>
    <w:basedOn w:val="21"/>
    <w:qFormat/>
    <w:uiPriority w:val="0"/>
    <w:pPr>
      <w:suppressAutoHyphens/>
      <w:spacing w:line="1" w:lineRule="atLeast"/>
      <w:ind w:leftChars="-1" w:rightChars="0" w:hangingChars="1"/>
      <w:textAlignment w:val="top"/>
      <w:outlineLvl w:val="0"/>
    </w:pPr>
    <w:rPr>
      <w:w w:val="100"/>
      <w:position w:val="-1"/>
      <w:vertAlign w:val="baseline"/>
      <w:cs w:val="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23">
    <w:name w:val="ヘッダー1"/>
    <w:basedOn w:val="13"/>
    <w:qFormat/>
    <w:uiPriority w:val="0"/>
    <w:pPr>
      <w:widowControl w:val="0"/>
      <w:tabs>
        <w:tab w:val="center" w:pos="4252"/>
        <w:tab w:val="right" w:pos="8504"/>
      </w:tabs>
      <w:suppressAutoHyphens/>
      <w:spacing w:line="1" w:lineRule="atLeast"/>
      <w:ind w:leftChars="-1" w:rightChars="0" w:hangingChars="1"/>
      <w:jc w:val="both"/>
      <w:textAlignment w:val="top"/>
      <w:outlineLvl w:val="0"/>
    </w:pPr>
    <w:rPr>
      <w:spacing w:val="-20"/>
      <w:w w:val="100"/>
      <w:kern w:val="2"/>
      <w:position w:val="-1"/>
      <w:sz w:val="21"/>
      <w:szCs w:val="22"/>
      <w:vertAlign w:val="baseline"/>
      <w:cs w:val="0"/>
      <w:lang w:val="en-US" w:eastAsia="ja-JP" w:bidi="ar-SA"/>
    </w:rPr>
  </w:style>
  <w:style w:type="character" w:customStyle="1" w:styleId="24">
    <w:name w:val="ヘッダー (文字)"/>
    <w:qFormat/>
    <w:uiPriority w:val="0"/>
    <w:rPr>
      <w:w w:val="100"/>
      <w:kern w:val="2"/>
      <w:position w:val="-1"/>
      <w:sz w:val="21"/>
      <w:szCs w:val="22"/>
      <w:vertAlign w:val="baseline"/>
      <w:cs w:val="0"/>
    </w:rPr>
  </w:style>
  <w:style w:type="paragraph" w:customStyle="1" w:styleId="25">
    <w:name w:val="フッター1"/>
    <w:basedOn w:val="13"/>
    <w:qFormat/>
    <w:uiPriority w:val="0"/>
    <w:pPr>
      <w:widowControl w:val="0"/>
      <w:tabs>
        <w:tab w:val="center" w:pos="4252"/>
        <w:tab w:val="right" w:pos="8504"/>
      </w:tabs>
      <w:suppressAutoHyphens/>
      <w:spacing w:line="1" w:lineRule="atLeast"/>
      <w:ind w:leftChars="-1" w:rightChars="0" w:hangingChars="1"/>
      <w:jc w:val="both"/>
      <w:textAlignment w:val="top"/>
      <w:outlineLvl w:val="0"/>
    </w:pPr>
    <w:rPr>
      <w:spacing w:val="-20"/>
      <w:w w:val="100"/>
      <w:kern w:val="2"/>
      <w:position w:val="-1"/>
      <w:sz w:val="21"/>
      <w:szCs w:val="22"/>
      <w:vertAlign w:val="baseline"/>
      <w:cs w:val="0"/>
      <w:lang w:val="en-US" w:eastAsia="ja-JP" w:bidi="ar-SA"/>
    </w:rPr>
  </w:style>
  <w:style w:type="character" w:customStyle="1" w:styleId="26">
    <w:name w:val="フッター (文字)"/>
    <w:qFormat/>
    <w:uiPriority w:val="0"/>
    <w:rPr>
      <w:w w:val="100"/>
      <w:kern w:val="2"/>
      <w:position w:val="-1"/>
      <w:sz w:val="21"/>
      <w:szCs w:val="22"/>
      <w:vertAlign w:val="baseline"/>
      <w:cs w:val="0"/>
    </w:rPr>
  </w:style>
  <w:style w:type="paragraph" w:customStyle="1" w:styleId="27">
    <w:name w:val="Default"/>
    <w:qFormat/>
    <w:uiPriority w:val="0"/>
    <w:pPr>
      <w:widowControl w:val="0"/>
      <w:suppressAutoHyphens/>
      <w:autoSpaceDE w:val="0"/>
      <w:autoSpaceDN w:val="0"/>
      <w:adjustRightInd w:val="0"/>
      <w:spacing w:line="1" w:lineRule="atLeast"/>
      <w:ind w:leftChars="-1" w:rightChars="0" w:hangingChars="1"/>
      <w:textAlignment w:val="top"/>
      <w:outlineLvl w:val="0"/>
    </w:pPr>
    <w:rPr>
      <w:rFonts w:ascii="HG丸ｺﾞｼｯｸM-PRO" w:hAnsi="Century" w:eastAsia="HG丸ｺﾞｼｯｸM-PRO" w:cs="HG丸ｺﾞｼｯｸM-PRO"/>
      <w:color w:val="000000"/>
      <w:w w:val="100"/>
      <w:position w:val="-1"/>
      <w:sz w:val="24"/>
      <w:szCs w:val="24"/>
      <w:vertAlign w:val="baseline"/>
      <w:cs w:val="0"/>
      <w:lang w:val="en-US" w:eastAsia="ja-JP" w:bidi="ar-SA"/>
    </w:rPr>
  </w:style>
  <w:style w:type="paragraph" w:customStyle="1" w:styleId="28">
    <w:name w:val="吹き出し1"/>
    <w:basedOn w:val="13"/>
    <w:qFormat/>
    <w:uiPriority w:val="0"/>
    <w:pPr>
      <w:widowControl w:val="0"/>
      <w:suppressAutoHyphens/>
      <w:spacing w:line="1" w:lineRule="atLeast"/>
      <w:ind w:leftChars="-1" w:rightChars="0" w:hangingChars="1"/>
      <w:jc w:val="both"/>
      <w:textAlignment w:val="top"/>
      <w:outlineLvl w:val="0"/>
    </w:pPr>
    <w:rPr>
      <w:rFonts w:ascii="Arial" w:hAnsi="Arial" w:eastAsia="ＭＳ ゴシック" w:cs="Times New Roman"/>
      <w:spacing w:val="-20"/>
      <w:w w:val="100"/>
      <w:kern w:val="2"/>
      <w:position w:val="-1"/>
      <w:sz w:val="18"/>
      <w:szCs w:val="18"/>
      <w:vertAlign w:val="baseline"/>
      <w:cs w:val="0"/>
      <w:lang w:val="en-US" w:eastAsia="ja-JP" w:bidi="ar-SA"/>
    </w:rPr>
  </w:style>
  <w:style w:type="character" w:customStyle="1" w:styleId="29">
    <w:name w:val="吹き出し (文字)"/>
    <w:qFormat/>
    <w:uiPriority w:val="0"/>
    <w:rPr>
      <w:rFonts w:ascii="Arial" w:hAnsi="Arial" w:eastAsia="ＭＳ ゴシック" w:cs="Times New Roman"/>
      <w:w w:val="100"/>
      <w:kern w:val="2"/>
      <w:position w:val="-1"/>
      <w:sz w:val="18"/>
      <w:szCs w:val="18"/>
      <w:vertAlign w:val="baseline"/>
      <w:cs w:val="0"/>
    </w:rPr>
  </w:style>
  <w:style w:type="character" w:customStyle="1" w:styleId="30">
    <w:name w:val="ハイパーリンク1"/>
    <w:qFormat/>
    <w:uiPriority w:val="0"/>
    <w:rPr>
      <w:color w:val="0000FF"/>
      <w:w w:val="100"/>
      <w:position w:val="-1"/>
      <w:u w:val="single"/>
      <w:vertAlign w:val="baseline"/>
      <w:cs w:val="0"/>
    </w:rPr>
  </w:style>
  <w:style w:type="character" w:customStyle="1" w:styleId="31">
    <w:name w:val="表示したハイパーリンク1"/>
    <w:qFormat/>
    <w:uiPriority w:val="0"/>
    <w:rPr>
      <w:color w:val="800080"/>
      <w:w w:val="100"/>
      <w:position w:val="-1"/>
      <w:u w:val="single"/>
      <w:vertAlign w:val="baseline"/>
      <w:cs w:val="0"/>
    </w:rPr>
  </w:style>
  <w:style w:type="character" w:customStyle="1" w:styleId="32">
    <w:name w:val="見出し 2 (文字)"/>
    <w:qFormat/>
    <w:uiPriority w:val="0"/>
    <w:rPr>
      <w:rFonts w:ascii="游ゴシック Light" w:hAnsi="游ゴシック Light" w:eastAsia="ＭＳ ゴシック"/>
      <w:w w:val="100"/>
      <w:kern w:val="2"/>
      <w:position w:val="-1"/>
      <w:sz w:val="21"/>
      <w:szCs w:val="22"/>
      <w:vertAlign w:val="baseline"/>
      <w:cs w:val="0"/>
    </w:rPr>
  </w:style>
  <w:style w:type="character" w:customStyle="1" w:styleId="33">
    <w:name w:val="見出し 3 (文字)"/>
    <w:qFormat/>
    <w:uiPriority w:val="0"/>
    <w:rPr>
      <w:rFonts w:ascii="游ゴシック Light" w:hAnsi="游ゴシック Light" w:eastAsia="ＭＳ ゴシック"/>
      <w:w w:val="100"/>
      <w:kern w:val="2"/>
      <w:position w:val="-1"/>
      <w:sz w:val="21"/>
      <w:szCs w:val="22"/>
      <w:vertAlign w:val="baseline"/>
      <w:cs w:val="0"/>
    </w:rPr>
  </w:style>
  <w:style w:type="character" w:customStyle="1" w:styleId="34">
    <w:name w:val="見出し 1 (文字)"/>
    <w:qFormat/>
    <w:uiPriority w:val="0"/>
    <w:rPr>
      <w:rFonts w:ascii="游ゴシック Light" w:hAnsi="游ゴシック Light" w:eastAsia="ＭＳ ゴシック"/>
      <w:spacing w:val="-20"/>
      <w:w w:val="100"/>
      <w:kern w:val="2"/>
      <w:position w:val="-1"/>
      <w:sz w:val="24"/>
      <w:szCs w:val="24"/>
      <w:vertAlign w:val="baseline"/>
      <w:cs w:val="0"/>
    </w:rPr>
  </w:style>
  <w:style w:type="character" w:customStyle="1" w:styleId="35">
    <w:name w:val="見出し 4 (文字)"/>
    <w:qFormat/>
    <w:uiPriority w:val="0"/>
    <w:rPr>
      <w:bCs/>
      <w:spacing w:val="-20"/>
      <w:w w:val="100"/>
      <w:kern w:val="2"/>
      <w:position w:val="-1"/>
      <w:sz w:val="21"/>
      <w:szCs w:val="22"/>
      <w:vertAlign w:val="baseline"/>
      <w:cs w:val="0"/>
    </w:rPr>
  </w:style>
  <w:style w:type="character" w:customStyle="1" w:styleId="36">
    <w:name w:val="見出し 9 (文字)"/>
    <w:qFormat/>
    <w:uiPriority w:val="0"/>
    <w:rPr>
      <w:w w:val="100"/>
      <w:kern w:val="2"/>
      <w:position w:val="-1"/>
      <w:sz w:val="21"/>
      <w:vertAlign w:val="baseline"/>
      <w:cs w:val="0"/>
    </w:rPr>
  </w:style>
  <w:style w:type="paragraph" w:customStyle="1" w:styleId="37">
    <w:name w:val="日付1"/>
    <w:basedOn w:val="13"/>
    <w:next w:val="13"/>
    <w:qFormat/>
    <w:uiPriority w:val="0"/>
    <w:pPr>
      <w:widowControl w:val="0"/>
      <w:suppressAutoHyphens/>
      <w:spacing w:line="1" w:lineRule="atLeast"/>
      <w:ind w:leftChars="-1" w:rightChars="0" w:hangingChars="1"/>
      <w:jc w:val="both"/>
      <w:textAlignment w:val="top"/>
      <w:outlineLvl w:val="0"/>
    </w:pPr>
    <w:rPr>
      <w:spacing w:val="0"/>
      <w:w w:val="100"/>
      <w:kern w:val="2"/>
      <w:position w:val="-1"/>
      <w:sz w:val="21"/>
      <w:szCs w:val="20"/>
      <w:vertAlign w:val="baseline"/>
      <w:cs w:val="0"/>
      <w:lang w:val="en-US" w:eastAsia="ja-JP" w:bidi="ar-SA"/>
    </w:rPr>
  </w:style>
  <w:style w:type="character" w:customStyle="1" w:styleId="38">
    <w:name w:val="日付 (文字)"/>
    <w:qFormat/>
    <w:uiPriority w:val="0"/>
    <w:rPr>
      <w:w w:val="100"/>
      <w:kern w:val="2"/>
      <w:position w:val="-1"/>
      <w:sz w:val="21"/>
      <w:vertAlign w:val="baseline"/>
      <w:cs w:val="0"/>
    </w:rPr>
  </w:style>
  <w:style w:type="character" w:customStyle="1" w:styleId="39">
    <w:name w:val="ページ番号1"/>
    <w:basedOn w:val="20"/>
    <w:qFormat/>
    <w:uiPriority w:val="0"/>
    <w:rPr>
      <w:w w:val="100"/>
      <w:position w:val="-1"/>
      <w:vertAlign w:val="baseline"/>
      <w:cs w:val="0"/>
    </w:rPr>
  </w:style>
  <w:style w:type="paragraph" w:customStyle="1" w:styleId="40">
    <w:name w:val="目次 11"/>
    <w:basedOn w:val="13"/>
    <w:next w:val="13"/>
    <w:qFormat/>
    <w:uiPriority w:val="0"/>
    <w:pPr>
      <w:widowControl w:val="0"/>
      <w:tabs>
        <w:tab w:val="right" w:leader="dot" w:pos="8494"/>
      </w:tabs>
      <w:suppressAutoHyphens/>
      <w:spacing w:line="1" w:lineRule="atLeast"/>
      <w:ind w:leftChars="-1" w:rightChars="0" w:hangingChars="1"/>
      <w:jc w:val="both"/>
      <w:textAlignment w:val="top"/>
      <w:outlineLvl w:val="0"/>
    </w:pPr>
    <w:rPr>
      <w:b/>
      <w:spacing w:val="0"/>
      <w:w w:val="100"/>
      <w:kern w:val="2"/>
      <w:position w:val="-1"/>
      <w:sz w:val="22"/>
      <w:szCs w:val="20"/>
      <w:vertAlign w:val="baseline"/>
      <w:cs w:val="0"/>
      <w:lang w:val="en-US" w:eastAsia="ja-JP" w:bidi="ar-SA"/>
    </w:rPr>
  </w:style>
  <w:style w:type="paragraph" w:customStyle="1" w:styleId="41">
    <w:name w:val="目次 21"/>
    <w:basedOn w:val="13"/>
    <w:next w:val="13"/>
    <w:qFormat/>
    <w:uiPriority w:val="0"/>
    <w:pPr>
      <w:widowControl w:val="0"/>
      <w:tabs>
        <w:tab w:val="left" w:pos="945"/>
        <w:tab w:val="right" w:leader="dot" w:pos="8636"/>
      </w:tabs>
      <w:suppressAutoHyphens/>
      <w:spacing w:line="1" w:lineRule="atLeast"/>
      <w:ind w:left="170" w:leftChars="100" w:rightChars="0" w:hangingChars="1"/>
      <w:jc w:val="both"/>
      <w:textAlignment w:val="top"/>
      <w:outlineLvl w:val="0"/>
    </w:pPr>
    <w:rPr>
      <w:spacing w:val="0"/>
      <w:w w:val="100"/>
      <w:kern w:val="2"/>
      <w:position w:val="-1"/>
      <w:sz w:val="21"/>
      <w:szCs w:val="20"/>
      <w:vertAlign w:val="baseline"/>
      <w:cs w:val="0"/>
      <w:lang w:val="en-US" w:eastAsia="ja-JP" w:bidi="ar-SA"/>
    </w:rPr>
  </w:style>
  <w:style w:type="paragraph" w:customStyle="1" w:styleId="42">
    <w:name w:val="目次 31"/>
    <w:basedOn w:val="13"/>
    <w:next w:val="13"/>
    <w:qFormat/>
    <w:uiPriority w:val="0"/>
    <w:pPr>
      <w:widowControl w:val="0"/>
      <w:tabs>
        <w:tab w:val="left" w:pos="1134"/>
        <w:tab w:val="right" w:leader="dot" w:pos="8636"/>
      </w:tabs>
      <w:suppressAutoHyphens/>
      <w:spacing w:line="1" w:lineRule="atLeast"/>
      <w:ind w:left="339" w:leftChars="112" w:rightChars="0" w:hanging="149" w:hangingChars="71"/>
      <w:jc w:val="both"/>
      <w:textAlignment w:val="top"/>
      <w:outlineLvl w:val="0"/>
    </w:pPr>
    <w:rPr>
      <w:spacing w:val="0"/>
      <w:w w:val="100"/>
      <w:kern w:val="2"/>
      <w:position w:val="-1"/>
      <w:sz w:val="21"/>
      <w:szCs w:val="20"/>
      <w:vertAlign w:val="baseline"/>
      <w:cs w:val="0"/>
      <w:lang w:val="en-US" w:eastAsia="ja-JP" w:bidi="ar-SA"/>
    </w:rPr>
  </w:style>
  <w:style w:type="paragraph" w:customStyle="1" w:styleId="43">
    <w:name w:val="見出しマップ1"/>
    <w:basedOn w:val="13"/>
    <w:qFormat/>
    <w:uiPriority w:val="0"/>
    <w:pPr>
      <w:widowControl w:val="0"/>
      <w:shd w:val="clear" w:color="auto" w:fill="000080"/>
      <w:suppressAutoHyphens/>
      <w:spacing w:line="1" w:lineRule="atLeast"/>
      <w:ind w:leftChars="-1" w:rightChars="0" w:hangingChars="1"/>
      <w:jc w:val="both"/>
      <w:textAlignment w:val="top"/>
      <w:outlineLvl w:val="0"/>
    </w:pPr>
    <w:rPr>
      <w:rFonts w:ascii="Arial" w:hAnsi="Arial" w:eastAsia="ＭＳ ゴシック"/>
      <w:spacing w:val="0"/>
      <w:w w:val="100"/>
      <w:kern w:val="2"/>
      <w:position w:val="-1"/>
      <w:sz w:val="21"/>
      <w:szCs w:val="20"/>
      <w:vertAlign w:val="baseline"/>
      <w:cs w:val="0"/>
      <w:lang w:val="en-US" w:eastAsia="ja-JP" w:bidi="ar-SA"/>
    </w:rPr>
  </w:style>
  <w:style w:type="character" w:customStyle="1" w:styleId="44">
    <w:name w:val="見出しマップ (文字)"/>
    <w:qFormat/>
    <w:uiPriority w:val="0"/>
    <w:rPr>
      <w:rFonts w:ascii="Arial" w:hAnsi="Arial" w:eastAsia="ＭＳ ゴシック"/>
      <w:w w:val="100"/>
      <w:kern w:val="2"/>
      <w:position w:val="-1"/>
      <w:sz w:val="21"/>
      <w:shd w:val="clear" w:color="auto" w:fill="000080"/>
      <w:vertAlign w:val="baseline"/>
      <w:cs w:val="0"/>
    </w:rPr>
  </w:style>
  <w:style w:type="character" w:customStyle="1" w:styleId="45">
    <w:name w:val="コメント参照1"/>
    <w:qFormat/>
    <w:uiPriority w:val="0"/>
    <w:rPr>
      <w:w w:val="100"/>
      <w:position w:val="-1"/>
      <w:sz w:val="18"/>
      <w:szCs w:val="18"/>
      <w:vertAlign w:val="baseline"/>
      <w:cs w:val="0"/>
    </w:rPr>
  </w:style>
  <w:style w:type="paragraph" w:customStyle="1" w:styleId="46">
    <w:name w:val="コメント文字列1"/>
    <w:basedOn w:val="13"/>
    <w:qFormat/>
    <w:uiPriority w:val="0"/>
    <w:pPr>
      <w:widowControl w:val="0"/>
      <w:suppressAutoHyphens/>
      <w:spacing w:line="1" w:lineRule="atLeast"/>
      <w:ind w:leftChars="-1" w:rightChars="0" w:hangingChars="1"/>
      <w:jc w:val="left"/>
      <w:textAlignment w:val="top"/>
      <w:outlineLvl w:val="0"/>
    </w:pPr>
    <w:rPr>
      <w:spacing w:val="0"/>
      <w:w w:val="100"/>
      <w:kern w:val="2"/>
      <w:position w:val="-1"/>
      <w:sz w:val="21"/>
      <w:szCs w:val="20"/>
      <w:vertAlign w:val="baseline"/>
      <w:cs w:val="0"/>
      <w:lang w:val="en-US" w:eastAsia="ja-JP" w:bidi="ar-SA"/>
    </w:rPr>
  </w:style>
  <w:style w:type="character" w:customStyle="1" w:styleId="47">
    <w:name w:val="コメント文字列 (文字)"/>
    <w:qFormat/>
    <w:uiPriority w:val="0"/>
    <w:rPr>
      <w:w w:val="100"/>
      <w:kern w:val="2"/>
      <w:position w:val="-1"/>
      <w:sz w:val="21"/>
      <w:vertAlign w:val="baseline"/>
      <w:cs w:val="0"/>
    </w:rPr>
  </w:style>
  <w:style w:type="paragraph" w:customStyle="1" w:styleId="48">
    <w:name w:val="コメント内容1"/>
    <w:basedOn w:val="46"/>
    <w:next w:val="46"/>
    <w:qFormat/>
    <w:uiPriority w:val="0"/>
    <w:pPr>
      <w:widowControl w:val="0"/>
      <w:suppressAutoHyphens/>
      <w:spacing w:line="1" w:lineRule="atLeast"/>
      <w:ind w:leftChars="-1" w:rightChars="0" w:hangingChars="1"/>
      <w:jc w:val="left"/>
      <w:textAlignment w:val="top"/>
      <w:outlineLvl w:val="0"/>
    </w:pPr>
    <w:rPr>
      <w:b/>
      <w:bCs/>
      <w:spacing w:val="0"/>
      <w:w w:val="100"/>
      <w:kern w:val="2"/>
      <w:position w:val="-1"/>
      <w:sz w:val="21"/>
      <w:szCs w:val="20"/>
      <w:vertAlign w:val="baseline"/>
      <w:cs w:val="0"/>
      <w:lang w:val="en-US" w:eastAsia="ja-JP" w:bidi="ar-SA"/>
    </w:rPr>
  </w:style>
  <w:style w:type="character" w:customStyle="1" w:styleId="49">
    <w:name w:val="コメント内容 (文字)"/>
    <w:qFormat/>
    <w:uiPriority w:val="0"/>
    <w:rPr>
      <w:b/>
      <w:bCs/>
      <w:w w:val="100"/>
      <w:kern w:val="2"/>
      <w:position w:val="-1"/>
      <w:sz w:val="21"/>
      <w:vertAlign w:val="baseline"/>
      <w:cs w:val="0"/>
    </w:rPr>
  </w:style>
  <w:style w:type="character" w:customStyle="1" w:styleId="50">
    <w:name w:val="HTML 定義1"/>
    <w:qFormat/>
    <w:uiPriority w:val="0"/>
    <w:rPr>
      <w:b/>
      <w:iCs/>
      <w:w w:val="100"/>
      <w:position w:val="-1"/>
      <w:sz w:val="40"/>
      <w:vertAlign w:val="baseline"/>
      <w:cs w:val="0"/>
    </w:rPr>
  </w:style>
  <w:style w:type="paragraph" w:customStyle="1" w:styleId="51">
    <w:name w:val="書式なし1"/>
    <w:basedOn w:val="13"/>
    <w:qFormat/>
    <w:uiPriority w:val="0"/>
    <w:pPr>
      <w:widowControl w:val="0"/>
      <w:suppressAutoHyphens/>
      <w:spacing w:line="1" w:lineRule="atLeast"/>
      <w:ind w:leftChars="-1" w:rightChars="0" w:hangingChars="1"/>
      <w:jc w:val="both"/>
      <w:textAlignment w:val="top"/>
      <w:outlineLvl w:val="0"/>
    </w:pPr>
    <w:rPr>
      <w:rFonts w:ascii="ＭＳ 明朝" w:hAnsi="Courier New" w:cs="Courier New"/>
      <w:spacing w:val="0"/>
      <w:w w:val="100"/>
      <w:kern w:val="2"/>
      <w:position w:val="-1"/>
      <w:sz w:val="21"/>
      <w:szCs w:val="21"/>
      <w:vertAlign w:val="baseline"/>
      <w:cs w:val="0"/>
      <w:lang w:val="en-US" w:eastAsia="ja-JP" w:bidi="ar-SA"/>
    </w:rPr>
  </w:style>
  <w:style w:type="character" w:customStyle="1" w:styleId="52">
    <w:name w:val="書式なし (文字)"/>
    <w:qFormat/>
    <w:uiPriority w:val="0"/>
    <w:rPr>
      <w:rFonts w:ascii="ＭＳ 明朝" w:hAnsi="Courier New" w:cs="Courier New"/>
      <w:w w:val="100"/>
      <w:kern w:val="2"/>
      <w:position w:val="-1"/>
      <w:sz w:val="21"/>
      <w:szCs w:val="21"/>
      <w:vertAlign w:val="baseline"/>
      <w:cs w:val="0"/>
    </w:rPr>
  </w:style>
  <w:style w:type="paragraph" w:customStyle="1" w:styleId="53">
    <w:name w:val="リスト段落"/>
    <w:basedOn w:val="13"/>
    <w:qFormat/>
    <w:uiPriority w:val="0"/>
    <w:pPr>
      <w:widowControl w:val="0"/>
      <w:suppressAutoHyphens/>
      <w:spacing w:line="1" w:lineRule="atLeast"/>
      <w:ind w:left="840" w:leftChars="400" w:rightChars="0" w:hangingChars="1"/>
      <w:jc w:val="both"/>
      <w:textAlignment w:val="top"/>
      <w:outlineLvl w:val="0"/>
    </w:pPr>
    <w:rPr>
      <w:spacing w:val="0"/>
      <w:w w:val="100"/>
      <w:kern w:val="2"/>
      <w:position w:val="-1"/>
      <w:sz w:val="21"/>
      <w:szCs w:val="20"/>
      <w:vertAlign w:val="baseline"/>
      <w:cs w:val="0"/>
      <w:lang w:val="en-US" w:eastAsia="ja-JP" w:bidi="ar-SA"/>
    </w:rPr>
  </w:style>
  <w:style w:type="paragraph" w:customStyle="1" w:styleId="54">
    <w:name w:val="黒い棒"/>
    <w:basedOn w:val="13"/>
    <w:qFormat/>
    <w:uiPriority w:val="0"/>
    <w:pPr>
      <w:widowControl w:val="0"/>
      <w:numPr>
        <w:ilvl w:val="0"/>
        <w:numId w:val="1"/>
      </w:numPr>
      <w:suppressAutoHyphens/>
      <w:spacing w:line="1" w:lineRule="atLeast"/>
      <w:ind w:leftChars="-1" w:rightChars="0" w:hangingChars="1"/>
      <w:jc w:val="both"/>
      <w:textAlignment w:val="top"/>
      <w:outlineLvl w:val="0"/>
    </w:pPr>
    <w:rPr>
      <w:color w:val="FFFFFF"/>
      <w:spacing w:val="0"/>
      <w:w w:val="100"/>
      <w:kern w:val="2"/>
      <w:position w:val="-1"/>
      <w:sz w:val="24"/>
      <w:szCs w:val="24"/>
      <w:vertAlign w:val="baseline"/>
      <w:cs w:val="0"/>
      <w:lang w:val="en-US" w:eastAsia="ja-JP" w:bidi="ar-SA"/>
    </w:rPr>
  </w:style>
  <w:style w:type="table" w:customStyle="1" w:styleId="55">
    <w:name w:val="表 (格子)1"/>
    <w:basedOn w:val="21"/>
    <w:qFormat/>
    <w:uiPriority w:val="0"/>
    <w:pPr>
      <w:widowControl w:val="0"/>
      <w:suppressAutoHyphens/>
      <w:spacing w:line="1" w:lineRule="atLeast"/>
      <w:ind w:leftChars="-1" w:rightChars="0" w:hangingChars="1"/>
      <w:jc w:val="both"/>
      <w:textAlignment w:val="top"/>
      <w:outlineLvl w:val="0"/>
    </w:pPr>
    <w:rPr>
      <w:w w:val="100"/>
      <w:position w:val="-1"/>
      <w:vertAlign w:val="baseline"/>
      <w:cs w:val="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56">
    <w:name w:val="目次の見出し"/>
    <w:basedOn w:val="14"/>
    <w:next w:val="13"/>
    <w:qFormat/>
    <w:uiPriority w:val="0"/>
    <w:pPr>
      <w:keepNext/>
      <w:keepLines/>
      <w:widowControl/>
      <w:suppressAutoHyphens/>
      <w:spacing w:before="240" w:line="259" w:lineRule="auto"/>
      <w:ind w:leftChars="-1" w:rightChars="0" w:hangingChars="1"/>
      <w:jc w:val="left"/>
      <w:textAlignment w:val="top"/>
      <w:outlineLvl w:val="9"/>
    </w:pPr>
    <w:rPr>
      <w:rFonts w:ascii="游ゴシック Light" w:hAnsi="游ゴシック Light" w:eastAsia="ＭＳ ゴシック"/>
      <w:color w:val="2E74B5"/>
      <w:spacing w:val="0"/>
      <w:w w:val="100"/>
      <w:kern w:val="0"/>
      <w:position w:val="-1"/>
      <w:sz w:val="32"/>
      <w:szCs w:val="32"/>
      <w:vertAlign w:val="baseline"/>
      <w:cs w:val="0"/>
      <w:lang w:val="en-US" w:eastAsia="ja-JP" w:bidi="ar-SA"/>
    </w:rPr>
  </w:style>
  <w:style w:type="paragraph" w:customStyle="1" w:styleId="57">
    <w:name w:val="表題1"/>
    <w:basedOn w:val="13"/>
    <w:next w:val="13"/>
    <w:qFormat/>
    <w:uiPriority w:val="0"/>
    <w:pPr>
      <w:widowControl w:val="0"/>
      <w:suppressAutoHyphens/>
      <w:spacing w:before="240" w:after="120" w:line="1" w:lineRule="atLeast"/>
      <w:ind w:leftChars="-1" w:rightChars="0" w:hangingChars="1"/>
      <w:jc w:val="center"/>
      <w:textAlignment w:val="top"/>
      <w:outlineLvl w:val="0"/>
    </w:pPr>
    <w:rPr>
      <w:rFonts w:ascii="游ゴシック Light" w:hAnsi="游ゴシック Light" w:eastAsia="ＭＳ 明朝"/>
      <w:spacing w:val="-20"/>
      <w:w w:val="100"/>
      <w:kern w:val="2"/>
      <w:position w:val="-1"/>
      <w:sz w:val="32"/>
      <w:szCs w:val="32"/>
      <w:vertAlign w:val="baseline"/>
      <w:cs w:val="0"/>
      <w:lang w:val="en-US" w:eastAsia="ja-JP" w:bidi="ar-SA"/>
    </w:rPr>
  </w:style>
  <w:style w:type="character" w:customStyle="1" w:styleId="58">
    <w:name w:val="表題 (文字)"/>
    <w:qFormat/>
    <w:uiPriority w:val="0"/>
    <w:rPr>
      <w:rFonts w:ascii="游ゴシック Light" w:hAnsi="游ゴシック Light"/>
      <w:spacing w:val="-20"/>
      <w:w w:val="100"/>
      <w:kern w:val="2"/>
      <w:position w:val="-1"/>
      <w:sz w:val="32"/>
      <w:szCs w:val="32"/>
      <w:vertAlign w:val="baseline"/>
      <w:cs w:val="0"/>
    </w:rPr>
  </w:style>
  <w:style w:type="character" w:customStyle="1" w:styleId="59">
    <w:name w:val="見出し 5 (文字)"/>
    <w:qFormat/>
    <w:uiPriority w:val="0"/>
    <w:rPr>
      <w:rFonts w:ascii="游ゴシック Light" w:hAnsi="游ゴシック Light" w:cs="Times New Roman"/>
      <w:b/>
      <w:spacing w:val="-20"/>
      <w:w w:val="100"/>
      <w:kern w:val="2"/>
      <w:position w:val="-1"/>
      <w:sz w:val="21"/>
      <w:szCs w:val="22"/>
      <w:vertAlign w:val="baseline"/>
      <w:cs w:val="0"/>
    </w:rPr>
  </w:style>
  <w:style w:type="table" w:customStyle="1" w:styleId="60">
    <w:name w:val="_Style 57"/>
    <w:basedOn w:val="12"/>
    <w:qFormat/>
    <w:uiPriority w:val="0"/>
    <w:tblPr>
      <w:tblCellMar>
        <w:top w:w="0" w:type="dxa"/>
        <w:left w:w="108" w:type="dxa"/>
        <w:bottom w:w="0" w:type="dxa"/>
        <w:right w:w="108" w:type="dxa"/>
      </w:tblCellMar>
    </w:tblPr>
  </w:style>
  <w:style w:type="table" w:customStyle="1" w:styleId="61">
    <w:name w:val="_Style 58"/>
    <w:basedOn w:val="12"/>
    <w:qFormat/>
    <w:uiPriority w:val="0"/>
    <w:tblPr>
      <w:tblCellMar>
        <w:top w:w="0" w:type="dxa"/>
        <w:left w:w="108" w:type="dxa"/>
        <w:bottom w:w="0" w:type="dxa"/>
        <w:right w:w="108" w:type="dxa"/>
      </w:tblCellMar>
    </w:tblPr>
  </w:style>
  <w:style w:type="table" w:customStyle="1" w:styleId="62">
    <w:name w:val="_Style 59"/>
    <w:basedOn w:val="12"/>
    <w:qFormat/>
    <w:uiPriority w:val="0"/>
    <w:tblPr>
      <w:tblCellMar>
        <w:top w:w="0" w:type="dxa"/>
        <w:left w:w="108" w:type="dxa"/>
        <w:bottom w:w="0" w:type="dxa"/>
        <w:right w:w="108" w:type="dxa"/>
      </w:tblCellMar>
    </w:tblPr>
  </w:style>
  <w:style w:type="table" w:customStyle="1" w:styleId="63">
    <w:name w:val="_Style 60"/>
    <w:basedOn w:val="12"/>
    <w:qFormat/>
    <w:uiPriority w:val="0"/>
    <w:tblPr>
      <w:tblCellMar>
        <w:top w:w="0" w:type="dxa"/>
        <w:left w:w="108" w:type="dxa"/>
        <w:bottom w:w="0" w:type="dxa"/>
        <w:right w:w="108" w:type="dxa"/>
      </w:tblCellMar>
    </w:tblPr>
  </w:style>
  <w:style w:type="table" w:customStyle="1" w:styleId="64">
    <w:name w:val="_Style 61"/>
    <w:basedOn w:val="12"/>
    <w:qFormat/>
    <w:uiPriority w:val="0"/>
    <w:tblPr>
      <w:tblCellMar>
        <w:top w:w="0" w:type="dxa"/>
        <w:left w:w="108" w:type="dxa"/>
        <w:bottom w:w="0" w:type="dxa"/>
        <w:right w:w="108" w:type="dxa"/>
      </w:tblCellMar>
    </w:tblPr>
  </w:style>
  <w:style w:type="table" w:customStyle="1" w:styleId="65">
    <w:name w:val="_Style 62"/>
    <w:basedOn w:val="12"/>
    <w:qFormat/>
    <w:uiPriority w:val="0"/>
    <w:tblPr>
      <w:tblCellMar>
        <w:top w:w="0" w:type="dxa"/>
        <w:left w:w="108" w:type="dxa"/>
        <w:bottom w:w="0" w:type="dxa"/>
        <w:right w:w="108" w:type="dxa"/>
      </w:tblCellMar>
    </w:tblPr>
  </w:style>
  <w:style w:type="table" w:customStyle="1" w:styleId="66">
    <w:name w:val="_Style 63"/>
    <w:basedOn w:val="12"/>
    <w:qFormat/>
    <w:uiPriority w:val="0"/>
    <w:tblPr>
      <w:tblCellMar>
        <w:top w:w="0" w:type="dxa"/>
        <w:left w:w="108" w:type="dxa"/>
        <w:bottom w:w="0" w:type="dxa"/>
        <w:right w:w="108" w:type="dxa"/>
      </w:tblCellMar>
    </w:tblPr>
  </w:style>
  <w:style w:type="table" w:customStyle="1" w:styleId="67">
    <w:name w:val="_Style 64"/>
    <w:basedOn w:val="12"/>
    <w:qFormat/>
    <w:uiPriority w:val="0"/>
    <w:tblPr>
      <w:tblCellMar>
        <w:top w:w="0" w:type="dxa"/>
        <w:left w:w="108" w:type="dxa"/>
        <w:bottom w:w="0" w:type="dxa"/>
        <w:right w:w="108" w:type="dxa"/>
      </w:tblCellMar>
    </w:tblPr>
  </w:style>
  <w:style w:type="table" w:customStyle="1" w:styleId="68">
    <w:name w:val="_Style 65"/>
    <w:basedOn w:val="12"/>
    <w:qFormat/>
    <w:uiPriority w:val="0"/>
    <w:tblPr>
      <w:tblCellMar>
        <w:top w:w="0" w:type="dxa"/>
        <w:left w:w="108" w:type="dxa"/>
        <w:bottom w:w="0" w:type="dxa"/>
        <w:right w:w="108" w:type="dxa"/>
      </w:tblCellMar>
    </w:tblPr>
  </w:style>
  <w:style w:type="table" w:customStyle="1" w:styleId="69">
    <w:name w:val="_Style 66"/>
    <w:basedOn w:val="12"/>
    <w:qFormat/>
    <w:uiPriority w:val="0"/>
    <w:tblPr>
      <w:tblCellMar>
        <w:top w:w="0" w:type="dxa"/>
        <w:left w:w="108" w:type="dxa"/>
        <w:bottom w:w="0" w:type="dxa"/>
        <w:right w:w="108" w:type="dxa"/>
      </w:tblCellMar>
    </w:tblPr>
  </w:style>
  <w:style w:type="table" w:customStyle="1" w:styleId="70">
    <w:name w:val="_Style 67"/>
    <w:basedOn w:val="12"/>
    <w:qFormat/>
    <w:uiPriority w:val="0"/>
    <w:tblPr>
      <w:tblCellMar>
        <w:top w:w="0" w:type="dxa"/>
        <w:left w:w="108" w:type="dxa"/>
        <w:bottom w:w="0" w:type="dxa"/>
        <w:right w:w="108" w:type="dxa"/>
      </w:tblCellMar>
    </w:tblPr>
  </w:style>
  <w:style w:type="table" w:customStyle="1" w:styleId="71">
    <w:name w:val="_Style 68"/>
    <w:basedOn w:val="12"/>
    <w:qFormat/>
    <w:uiPriority w:val="0"/>
    <w:tblPr>
      <w:tblCellMar>
        <w:top w:w="0" w:type="dxa"/>
        <w:left w:w="108" w:type="dxa"/>
        <w:bottom w:w="0" w:type="dxa"/>
        <w:right w:w="108" w:type="dxa"/>
      </w:tblCellMar>
    </w:tblPr>
  </w:style>
</w:styles>
</file>

<file path=word/_rels/document.xml.rels><?xml version="1.0" encoding="UTF-8" standalone="yes"?>
<Relationships xmlns="http://schemas.openxmlformats.org/package/2006/relationships"><Relationship Id="rId9" Type="http://schemas.openxmlformats.org/officeDocument/2006/relationships/fontTable" Target="fontTable.xml"/><Relationship Id="rId8" Type="http://schemas.openxmlformats.org/officeDocument/2006/relationships/customXml" Target="../customXml/item2.xml"/><Relationship Id="rId7" Type="http://schemas.openxmlformats.org/officeDocument/2006/relationships/numbering" Target="numbering.xml"/><Relationship Id="rId6" Type="http://schemas.openxmlformats.org/officeDocument/2006/relationships/customXml" Target="../customXml/item1.xml"/><Relationship Id="rId5" Type="http://schemas.openxmlformats.org/officeDocument/2006/relationships/theme" Target="theme/theme1.xml"/><Relationship Id="rId4" Type="http://schemas.openxmlformats.org/officeDocument/2006/relationships/footer" Target="footer2.xml"/><Relationship Id="rId3" Type="http://schemas.openxmlformats.org/officeDocument/2006/relationships/footer" Target="footer1.xml"/><Relationship Id="rId2" Type="http://schemas.openxmlformats.org/officeDocument/2006/relationships/settings" Target="settings.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ops>
</s:customData>
</file>

<file path=customXml/item2.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4YRcKneCL0vlUMjYNoMu2xgbY3g==">CgMxLjAyDmgud3J2OTZxM3B3OTViOAByITFmUEJCMlhvclBvYUItMzRkOVhvNlFva2FLMzFheGcwSA==</go:docsCustomData>
</go:gDocsCustomXmlDataStorage>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11111111-1234-1234-1234-123412341234}">
  <ds:schemaRefs/>
</ds:datastoreItem>
</file>

<file path=docProps/app.xml><?xml version="1.0" encoding="utf-8"?>
<Properties xmlns="http://schemas.openxmlformats.org/officeDocument/2006/extended-properties" xmlns:vt="http://schemas.openxmlformats.org/officeDocument/2006/docPropsVTypes">
  <TotalTime>53</TotalTime>
  <ScaleCrop>false</ScaleCrop>
  <LinksUpToDate>false</LinksUpToDate>
  <Application>WPS Office_11.2.0.10624_F1E327BC-269C-435d-A152-05C5408002CA</Applicat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2024-03-20T00:20:00Z</dcterms:created>
  <dc:creator>池沼 憲一(ikenuma-kenichi)</dc:creator>
  <cp:lastModifiedBy>user</cp:lastModifiedBy>
  <cp:lastPrinted>2026-04-07T00:53:49Z</cp:lastPrinted>
  <dcterms:modified xsi:type="dcterms:W3CDTF">2026-04-07T01:00:06Z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1041-11.2.0.10624</vt:lpwstr>
  </property>
  <property fmtid="{D5CDD505-2E9C-101B-9397-08002B2CF9AE}" pid="3" name="ICV">
    <vt:lpwstr>363F22BE918F47E4BB124AC234717AA5</vt:lpwstr>
  </property>
</Properties>
</file>